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A5D6A7" w14:textId="5E13617C" w:rsidR="001B3B32" w:rsidRPr="00C309FD" w:rsidRDefault="00891339" w:rsidP="00B467A6">
      <w:pPr>
        <w:pStyle w:val="BasistekstNaktuinbouw"/>
        <w:rPr>
          <w:b/>
          <w:bCs/>
        </w:rPr>
      </w:pPr>
      <w:r w:rsidRPr="00C309FD">
        <w:rPr>
          <w:b/>
          <w:bCs/>
        </w:rPr>
        <w:t xml:space="preserve">Rapportage – executive summary – methodiekenprojecten Raad voor plantenrassen </w:t>
      </w:r>
      <w:r w:rsidR="00EF038E" w:rsidRPr="00C309FD">
        <w:rPr>
          <w:b/>
          <w:bCs/>
        </w:rPr>
        <w:t>2024</w:t>
      </w:r>
    </w:p>
    <w:p w14:paraId="4D465A8F" w14:textId="3CAD2D13" w:rsidR="00891339" w:rsidRPr="00C309FD" w:rsidRDefault="00891339" w:rsidP="00B467A6">
      <w:pPr>
        <w:pStyle w:val="BasistekstNaktuinbouw"/>
        <w:rPr>
          <w:b/>
          <w:bCs/>
        </w:rPr>
      </w:pPr>
      <w:r w:rsidRPr="00C309FD">
        <w:rPr>
          <w:b/>
          <w:bCs/>
        </w:rPr>
        <w:t>Financiën</w:t>
      </w:r>
    </w:p>
    <w:p w14:paraId="5AA70D04" w14:textId="55AB32F6" w:rsidR="00891339" w:rsidRPr="00C309FD" w:rsidRDefault="00891339" w:rsidP="00B467A6">
      <w:pPr>
        <w:pStyle w:val="BasistekstNaktuinbouw"/>
      </w:pPr>
    </w:p>
    <w:p w14:paraId="2BBB0AE3" w14:textId="77777777" w:rsidR="004F5384" w:rsidRDefault="002155E3" w:rsidP="004F5384">
      <w:pPr>
        <w:pStyle w:val="BasistekstNaktuinbouw"/>
      </w:pPr>
      <w:r w:rsidRPr="00C309FD">
        <w:t xml:space="preserve">Hieronder volgt het overzicht met de rapportages van de methodiekenprojecten die in </w:t>
      </w:r>
      <w:r w:rsidR="00EF038E" w:rsidRPr="00C309FD">
        <w:t>2024</w:t>
      </w:r>
      <w:r w:rsidRPr="00C309FD">
        <w:t xml:space="preserve"> met de financiële ondersteuning door de Raad voor plantenrassen zijn uitgevoerd. </w:t>
      </w:r>
    </w:p>
    <w:p w14:paraId="51308EF1" w14:textId="77777777" w:rsidR="004F5384" w:rsidRDefault="004F5384" w:rsidP="004F5384">
      <w:pPr>
        <w:pStyle w:val="BasistekstNaktuinbouw"/>
      </w:pPr>
    </w:p>
    <w:p w14:paraId="32E24D1D" w14:textId="419D78D0" w:rsidR="00891339" w:rsidRDefault="00891339" w:rsidP="004F5384">
      <w:pPr>
        <w:pStyle w:val="BasistekstNaktuinbouw"/>
        <w:rPr>
          <w:b/>
          <w:bCs/>
        </w:rPr>
      </w:pPr>
      <w:r w:rsidRPr="00C309FD">
        <w:rPr>
          <w:b/>
          <w:bCs/>
        </w:rPr>
        <w:t>Samenvattingen inhoudelijk:</w:t>
      </w:r>
    </w:p>
    <w:p w14:paraId="744EF154" w14:textId="77777777" w:rsidR="004E1AA6" w:rsidRDefault="004E1AA6" w:rsidP="00B467A6">
      <w:pPr>
        <w:pStyle w:val="BasistekstNaktuinbouw"/>
        <w:rPr>
          <w:b/>
          <w:bCs/>
        </w:rPr>
      </w:pPr>
    </w:p>
    <w:p w14:paraId="65950ACA" w14:textId="0BDDEF87" w:rsidR="001C214E" w:rsidRPr="00065F71" w:rsidRDefault="001C214E" w:rsidP="001C214E">
      <w:pPr>
        <w:rPr>
          <w:b/>
          <w:bCs/>
        </w:rPr>
      </w:pPr>
      <w:r w:rsidRPr="00065F71">
        <w:rPr>
          <w:b/>
          <w:bCs/>
        </w:rPr>
        <w:t>Eindrapportages</w:t>
      </w:r>
    </w:p>
    <w:p w14:paraId="3B4AF4F1" w14:textId="32A352A1" w:rsidR="00952613" w:rsidRDefault="00952613" w:rsidP="00331764">
      <w:pPr>
        <w:pStyle w:val="BasistekstNaktuinbouw"/>
      </w:pPr>
      <w:r>
        <w:t>2020-09</w:t>
      </w:r>
      <w:r>
        <w:tab/>
      </w:r>
      <w:r w:rsidR="00005730" w:rsidRPr="00005730">
        <w:rPr>
          <w:rFonts w:cs="Arial"/>
          <w:color w:val="auto"/>
        </w:rPr>
        <w:t xml:space="preserve">Harmorescoll   </w:t>
      </w:r>
    </w:p>
    <w:p w14:paraId="635BF690" w14:textId="19F3DBFB" w:rsidR="00331764" w:rsidRPr="00952613" w:rsidRDefault="00331764" w:rsidP="00331764">
      <w:pPr>
        <w:pStyle w:val="BasistekstNaktuinbouw"/>
      </w:pPr>
      <w:r w:rsidRPr="00952613">
        <w:t>2023-06a</w:t>
      </w:r>
      <w:r w:rsidRPr="00952613">
        <w:tab/>
        <w:t>Vervolg project merkerontwikkeling Verticilium resistentie</w:t>
      </w:r>
    </w:p>
    <w:p w14:paraId="50F066A7" w14:textId="77777777" w:rsidR="005B10F2" w:rsidRPr="00C309FD" w:rsidRDefault="005B10F2" w:rsidP="005B10F2">
      <w:pPr>
        <w:pStyle w:val="BasistekstNaktuinbouw"/>
      </w:pPr>
      <w:r w:rsidRPr="00952613">
        <w:t>2023-07a</w:t>
      </w:r>
      <w:r w:rsidRPr="00C309FD">
        <w:tab/>
        <w:t>Vervolg nieuwe methodes voor vegetatieve vermeerdering van gewone es</w:t>
      </w:r>
    </w:p>
    <w:p w14:paraId="324B3D6B" w14:textId="77777777" w:rsidR="005B10F2" w:rsidRDefault="005B10F2" w:rsidP="005B10F2">
      <w:pPr>
        <w:pStyle w:val="BasistekstNaktuinbouw"/>
        <w:ind w:left="1418" w:hanging="1418"/>
      </w:pPr>
      <w:r w:rsidRPr="009A7173">
        <w:t>2024-01a</w:t>
      </w:r>
      <w:r w:rsidRPr="00C309FD">
        <w:tab/>
        <w:t xml:space="preserve">Onderzoek t.b.v. toestaan van vegetatieve vermeerdering van uit zaad verkregen </w:t>
      </w:r>
      <w:r w:rsidRPr="00C309FD">
        <w:br/>
        <w:t>bosbouwkundig teelt materiaal</w:t>
      </w:r>
      <w:r w:rsidRPr="00C309FD">
        <w:tab/>
      </w:r>
    </w:p>
    <w:p w14:paraId="3AA2489C" w14:textId="77777777" w:rsidR="00023FEF" w:rsidRPr="00952613" w:rsidRDefault="00023FEF" w:rsidP="00023FEF">
      <w:pPr>
        <w:pStyle w:val="BasistekstNaktuinbouw"/>
        <w:rPr>
          <w:rFonts w:cs="Arial"/>
          <w:szCs w:val="20"/>
          <w:lang w:val="en-GB"/>
        </w:rPr>
      </w:pPr>
      <w:r w:rsidRPr="00952613">
        <w:rPr>
          <w:rFonts w:cs="Arial"/>
          <w:szCs w:val="20"/>
          <w:lang w:val="en-GB"/>
        </w:rPr>
        <w:t>2024-02a</w:t>
      </w:r>
      <w:r w:rsidRPr="00952613">
        <w:rPr>
          <w:rFonts w:cs="Arial"/>
          <w:szCs w:val="20"/>
          <w:lang w:val="en-GB"/>
        </w:rPr>
        <w:tab/>
        <w:t>Cucurbit Aphid Bone Yellow Virus (CABYV) ringtest in cucumber</w:t>
      </w:r>
    </w:p>
    <w:p w14:paraId="49A66660" w14:textId="748797D0" w:rsidR="00D03C4B" w:rsidRPr="00952613" w:rsidRDefault="00D03C4B" w:rsidP="00D03C4B">
      <w:pPr>
        <w:pStyle w:val="BasistekstNaktuinbouw"/>
        <w:ind w:left="1418" w:hanging="1418"/>
      </w:pPr>
      <w:r w:rsidRPr="00952613">
        <w:t>2024-05b</w:t>
      </w:r>
      <w:r w:rsidRPr="00952613">
        <w:tab/>
      </w:r>
      <w:r w:rsidR="007855CD" w:rsidRPr="00952613">
        <w:t xml:space="preserve">Haalbaarheidsstudie: </w:t>
      </w:r>
      <w:r w:rsidRPr="00952613">
        <w:t>Vergelijkende rassen zoeken op internet o.b.v. een afbeelding</w:t>
      </w:r>
    </w:p>
    <w:p w14:paraId="20D80AD0" w14:textId="77777777" w:rsidR="005B10F2" w:rsidRPr="00952613" w:rsidRDefault="005B10F2" w:rsidP="005B10F2">
      <w:pPr>
        <w:pStyle w:val="BasistekstNaktuinbouw"/>
        <w:ind w:left="1418" w:hanging="1418"/>
      </w:pPr>
      <w:bookmarkStart w:id="0" w:name="_Hlk181097102"/>
      <w:r w:rsidRPr="00952613">
        <w:t>2024-06b</w:t>
      </w:r>
      <w:r w:rsidRPr="00952613">
        <w:tab/>
        <w:t>Haalbaarheidsstudie: verbeteren werkwijze selecteren vergelijkende rassen</w:t>
      </w:r>
    </w:p>
    <w:bookmarkEnd w:id="0"/>
    <w:p w14:paraId="287E2357" w14:textId="0652C45E" w:rsidR="00EE21BF" w:rsidRPr="00952613" w:rsidRDefault="0037479B" w:rsidP="0037479B">
      <w:pPr>
        <w:pStyle w:val="BasistekstNaktuinbouw"/>
        <w:ind w:left="1418" w:hanging="1418"/>
      </w:pPr>
      <w:r w:rsidRPr="00952613">
        <w:t>2024-07b</w:t>
      </w:r>
      <w:r w:rsidRPr="00952613">
        <w:tab/>
        <w:t>Schietgevoeligheid bleek- en knolselderij</w:t>
      </w:r>
    </w:p>
    <w:p w14:paraId="5B71B2E8" w14:textId="33E960D9" w:rsidR="002C4E29" w:rsidRPr="00C309FD" w:rsidRDefault="002C4E29" w:rsidP="0037479B">
      <w:pPr>
        <w:pStyle w:val="BasistekstNaktuinbouw"/>
        <w:ind w:left="1418" w:hanging="1418"/>
      </w:pPr>
      <w:r w:rsidRPr="00952613">
        <w:t>2024-08b</w:t>
      </w:r>
      <w:r w:rsidRPr="00C309FD">
        <w:tab/>
        <w:t>Haalbaarheidsstudie: standaardiseren van zaai- en plantmethodes</w:t>
      </w:r>
      <w:r>
        <w:tab/>
      </w:r>
    </w:p>
    <w:p w14:paraId="4550B42E" w14:textId="77777777" w:rsidR="00E91CAA" w:rsidRDefault="00E91CAA" w:rsidP="00E91CAA">
      <w:pPr>
        <w:pStyle w:val="BasistekstNaktuinbouw"/>
        <w:ind w:left="1418" w:hanging="1418"/>
        <w:rPr>
          <w:lang w:val="en-GB"/>
        </w:rPr>
      </w:pPr>
      <w:r w:rsidRPr="0004706F">
        <w:rPr>
          <w:lang w:val="en-GB"/>
        </w:rPr>
        <w:t>2024-15a</w:t>
      </w:r>
      <w:r w:rsidRPr="00C309FD">
        <w:rPr>
          <w:lang w:val="en-GB"/>
        </w:rPr>
        <w:tab/>
        <w:t>Preliminary study of Naktuinbouw vision on the use of DNA techniques on DUS-testing</w:t>
      </w:r>
    </w:p>
    <w:p w14:paraId="770979A6" w14:textId="2049D33F" w:rsidR="005B10F2" w:rsidRPr="00C309FD" w:rsidRDefault="005B10F2" w:rsidP="00E91CAA">
      <w:pPr>
        <w:pStyle w:val="BasistekstNaktuinbouw"/>
        <w:ind w:left="1418" w:hanging="1418"/>
        <w:rPr>
          <w:lang w:val="en-GB"/>
        </w:rPr>
      </w:pPr>
      <w:r>
        <w:rPr>
          <w:lang w:val="en-GB"/>
        </w:rPr>
        <w:tab/>
      </w:r>
    </w:p>
    <w:p w14:paraId="0C319EFC" w14:textId="77777777" w:rsidR="003A2464" w:rsidRPr="00C309FD" w:rsidRDefault="003A2464" w:rsidP="003A2464">
      <w:pPr>
        <w:rPr>
          <w:b/>
          <w:bCs/>
        </w:rPr>
      </w:pPr>
      <w:r w:rsidRPr="00C309FD">
        <w:rPr>
          <w:b/>
          <w:bCs/>
        </w:rPr>
        <w:t>Tussenrapportages</w:t>
      </w:r>
    </w:p>
    <w:p w14:paraId="1E2E83AC" w14:textId="26A4B6F1" w:rsidR="002601DD" w:rsidRDefault="002601DD" w:rsidP="00331764">
      <w:pPr>
        <w:pStyle w:val="BasistekstNaktuinbouw"/>
      </w:pPr>
      <w:r>
        <w:t>D</w:t>
      </w:r>
      <w:r w:rsidR="005B10F2">
        <w:t>ivers</w:t>
      </w:r>
      <w:r>
        <w:t xml:space="preserve">e </w:t>
      </w:r>
      <w:r w:rsidR="005B10F2">
        <w:t xml:space="preserve">projecten lopen </w:t>
      </w:r>
      <w:r w:rsidR="0014511B">
        <w:t xml:space="preserve">door </w:t>
      </w:r>
      <w:r w:rsidR="005B10F2">
        <w:t xml:space="preserve">in 2025. Van deze projecten zijn de </w:t>
      </w:r>
      <w:r>
        <w:t xml:space="preserve">tussenrapportages </w:t>
      </w:r>
      <w:r w:rsidR="005B10F2">
        <w:t>in de vergadering van November 2024 besproken</w:t>
      </w:r>
      <w:r w:rsidR="00D15BF6">
        <w:t xml:space="preserve"> en zitten niet in dit verslag</w:t>
      </w:r>
      <w:r w:rsidR="005B10F2">
        <w:t xml:space="preserve">. Het </w:t>
      </w:r>
      <w:r w:rsidR="004A7844">
        <w:t xml:space="preserve">gaat </w:t>
      </w:r>
      <w:r w:rsidR="005B10F2">
        <w:t>om de volgende projecten:</w:t>
      </w:r>
    </w:p>
    <w:p w14:paraId="2F59838A" w14:textId="33F020FE" w:rsidR="00331764" w:rsidRPr="0004706F" w:rsidRDefault="00331764" w:rsidP="00331764">
      <w:pPr>
        <w:pStyle w:val="BasistekstNaktuinbouw"/>
      </w:pPr>
      <w:r w:rsidRPr="0004706F">
        <w:t>2023-01a</w:t>
      </w:r>
      <w:r w:rsidRPr="0004706F">
        <w:tab/>
        <w:t>Showcase Boon 2.0</w:t>
      </w:r>
    </w:p>
    <w:p w14:paraId="23F1C520" w14:textId="77777777" w:rsidR="008E1607" w:rsidRPr="0004706F" w:rsidRDefault="008E1607" w:rsidP="008E1607">
      <w:pPr>
        <w:pStyle w:val="BasistekstNaktuinbouw"/>
        <w:ind w:left="1418" w:hanging="1418"/>
      </w:pPr>
      <w:r w:rsidRPr="0004706F">
        <w:t>2024-04a</w:t>
      </w:r>
      <w:r w:rsidRPr="0004706F">
        <w:tab/>
        <w:t>Ontwikkelen SNP-set voor courgette</w:t>
      </w:r>
    </w:p>
    <w:p w14:paraId="604E31A1" w14:textId="77777777" w:rsidR="001008D7" w:rsidRPr="0004706F" w:rsidRDefault="001008D7" w:rsidP="001008D7">
      <w:pPr>
        <w:pStyle w:val="BasistekstNaktuinbouw"/>
        <w:ind w:left="1418" w:hanging="1418"/>
        <w:rPr>
          <w:lang w:val="en-GB"/>
        </w:rPr>
      </w:pPr>
      <w:r w:rsidRPr="0004706F">
        <w:rPr>
          <w:lang w:val="en-GB"/>
        </w:rPr>
        <w:t>2024-09b</w:t>
      </w:r>
      <w:r w:rsidRPr="0004706F">
        <w:rPr>
          <w:lang w:val="en-GB"/>
        </w:rPr>
        <w:tab/>
        <w:t>Filling the DNA database of cut rose</w:t>
      </w:r>
    </w:p>
    <w:p w14:paraId="3D3F7376" w14:textId="77777777" w:rsidR="008E1607" w:rsidRPr="0004706F" w:rsidRDefault="008E1607" w:rsidP="008E1607">
      <w:pPr>
        <w:pStyle w:val="BasistekstNaktuinbouw"/>
        <w:ind w:left="1418" w:hanging="1418"/>
        <w:rPr>
          <w:lang w:val="en-GB"/>
        </w:rPr>
      </w:pPr>
      <w:r w:rsidRPr="0004706F">
        <w:rPr>
          <w:lang w:val="en-GB"/>
        </w:rPr>
        <w:t>2024-12a</w:t>
      </w:r>
      <w:r w:rsidRPr="0004706F">
        <w:rPr>
          <w:lang w:val="en-GB"/>
        </w:rPr>
        <w:tab/>
        <w:t>Identification and implementation of DNA markers for morphological traits in tomato</w:t>
      </w:r>
    </w:p>
    <w:p w14:paraId="10A69C3C" w14:textId="0138FFE4" w:rsidR="00EA7433" w:rsidRDefault="00EA7433" w:rsidP="00EA7433">
      <w:pPr>
        <w:rPr>
          <w:rFonts w:cs="Arial"/>
          <w:color w:val="auto"/>
          <w:lang w:val="en-US"/>
        </w:rPr>
      </w:pPr>
      <w:r w:rsidRPr="0004706F">
        <w:rPr>
          <w:rFonts w:cs="Arial"/>
          <w:color w:val="auto"/>
          <w:lang w:val="en-US"/>
        </w:rPr>
        <w:t>2024-14a</w:t>
      </w:r>
      <w:r w:rsidRPr="00EA7433">
        <w:rPr>
          <w:rFonts w:cs="Arial"/>
          <w:color w:val="auto"/>
          <w:lang w:val="en-US"/>
        </w:rPr>
        <w:t xml:space="preserve"> </w:t>
      </w:r>
      <w:r>
        <w:rPr>
          <w:rFonts w:cs="Arial"/>
          <w:color w:val="auto"/>
          <w:lang w:val="en-US"/>
        </w:rPr>
        <w:tab/>
      </w:r>
      <w:r w:rsidRPr="00EA7433">
        <w:rPr>
          <w:rFonts w:cs="Arial"/>
          <w:color w:val="auto"/>
          <w:lang w:val="en-US"/>
        </w:rPr>
        <w:t>Protocol verification and future protocol revision for seed shallot varieties.</w:t>
      </w:r>
    </w:p>
    <w:p w14:paraId="75762934" w14:textId="71BC5643" w:rsidR="001C214E" w:rsidRPr="008E1607" w:rsidRDefault="00B46474" w:rsidP="001C214E">
      <w:pPr>
        <w:pStyle w:val="BasistekstNaktuinbouw"/>
        <w:rPr>
          <w:lang w:val="en-GB"/>
        </w:rPr>
      </w:pPr>
      <w:r w:rsidRPr="008E1607">
        <w:rPr>
          <w:lang w:val="en-GB"/>
        </w:rPr>
        <w:tab/>
      </w:r>
      <w:r w:rsidRPr="008E1607">
        <w:rPr>
          <w:lang w:val="en-GB"/>
        </w:rPr>
        <w:tab/>
      </w:r>
      <w:r w:rsidRPr="008E1607">
        <w:rPr>
          <w:lang w:val="en-GB"/>
        </w:rPr>
        <w:tab/>
      </w:r>
      <w:r w:rsidRPr="008E1607">
        <w:rPr>
          <w:lang w:val="en-GB"/>
        </w:rPr>
        <w:tab/>
      </w:r>
      <w:r w:rsidRPr="008E1607">
        <w:rPr>
          <w:lang w:val="en-GB"/>
        </w:rPr>
        <w:tab/>
      </w:r>
    </w:p>
    <w:p w14:paraId="2C5F1441" w14:textId="4052F419" w:rsidR="001C214E" w:rsidRPr="00C309FD" w:rsidRDefault="001C214E" w:rsidP="001C214E">
      <w:pPr>
        <w:rPr>
          <w:rFonts w:cs="Arial"/>
          <w:color w:val="0070C0"/>
          <w:sz w:val="24"/>
          <w:szCs w:val="22"/>
        </w:rPr>
      </w:pPr>
      <w:r w:rsidRPr="00C309FD">
        <w:rPr>
          <w:rFonts w:cs="Arial"/>
          <w:b/>
          <w:bCs/>
          <w:color w:val="0070C0"/>
          <w:sz w:val="24"/>
          <w:szCs w:val="22"/>
        </w:rPr>
        <w:t xml:space="preserve">Eindrapportages </w:t>
      </w:r>
    </w:p>
    <w:p w14:paraId="7AD64532" w14:textId="77777777" w:rsidR="00952613" w:rsidRDefault="00952613"/>
    <w:p w14:paraId="09297957" w14:textId="33326F21" w:rsidR="00952613" w:rsidRPr="008E1607" w:rsidRDefault="00952613" w:rsidP="00952613">
      <w:pPr>
        <w:rPr>
          <w:rFonts w:cs="Arial"/>
          <w:b/>
          <w:bCs/>
          <w:color w:val="0070C0"/>
        </w:rPr>
      </w:pPr>
      <w:r w:rsidRPr="008E1607">
        <w:rPr>
          <w:rFonts w:cs="Arial"/>
          <w:b/>
          <w:bCs/>
          <w:color w:val="0070C0"/>
        </w:rPr>
        <w:t>202</w:t>
      </w:r>
      <w:r>
        <w:rPr>
          <w:rFonts w:cs="Arial"/>
          <w:b/>
          <w:bCs/>
          <w:color w:val="0070C0"/>
        </w:rPr>
        <w:t>0</w:t>
      </w:r>
      <w:r w:rsidRPr="008E1607">
        <w:rPr>
          <w:rFonts w:cs="Arial"/>
          <w:b/>
          <w:bCs/>
          <w:color w:val="0070C0"/>
        </w:rPr>
        <w:t>-0</w:t>
      </w:r>
      <w:r>
        <w:rPr>
          <w:rFonts w:cs="Arial"/>
          <w:b/>
          <w:bCs/>
          <w:color w:val="0070C0"/>
        </w:rPr>
        <w:t>9</w:t>
      </w:r>
      <w:r w:rsidRPr="008E1607">
        <w:rPr>
          <w:rFonts w:cs="Arial"/>
          <w:b/>
          <w:bCs/>
          <w:color w:val="0070C0"/>
        </w:rPr>
        <w:t xml:space="preserve"> </w:t>
      </w:r>
      <w:r>
        <w:rPr>
          <w:rFonts w:cs="Arial"/>
          <w:b/>
          <w:bCs/>
          <w:color w:val="0070C0"/>
        </w:rPr>
        <w:t>Harmor</w:t>
      </w:r>
      <w:r w:rsidR="00005730">
        <w:rPr>
          <w:rFonts w:cs="Arial"/>
          <w:b/>
          <w:bCs/>
          <w:color w:val="0070C0"/>
        </w:rPr>
        <w:t>escoll</w:t>
      </w:r>
      <w:r w:rsidRPr="008E1607">
        <w:rPr>
          <w:rFonts w:cs="Arial"/>
          <w:b/>
          <w:bCs/>
          <w:color w:val="0070C0"/>
        </w:rPr>
        <w:t xml:space="preserve">                  </w:t>
      </w:r>
    </w:p>
    <w:p w14:paraId="6B19B0FB" w14:textId="77777777" w:rsidR="00005730" w:rsidRDefault="00005730" w:rsidP="00005730">
      <w:pPr>
        <w:shd w:val="clear" w:color="auto" w:fill="FFFFFF"/>
        <w:spacing w:line="240" w:lineRule="auto"/>
        <w:ind w:right="75"/>
        <w:rPr>
          <w:rFonts w:cs="Arial"/>
          <w:b/>
          <w:bCs/>
          <w:color w:val="242424"/>
          <w:szCs w:val="20"/>
        </w:rPr>
      </w:pPr>
    </w:p>
    <w:p w14:paraId="421CBFED" w14:textId="714E7CE1" w:rsidR="00005730" w:rsidRPr="00005730" w:rsidRDefault="00005730" w:rsidP="00005730">
      <w:pPr>
        <w:shd w:val="clear" w:color="auto" w:fill="FFFFFF"/>
        <w:spacing w:line="240" w:lineRule="auto"/>
        <w:ind w:right="75"/>
        <w:rPr>
          <w:rFonts w:cs="Arial"/>
          <w:color w:val="242424"/>
          <w:szCs w:val="20"/>
        </w:rPr>
      </w:pPr>
      <w:r w:rsidRPr="00005730">
        <w:rPr>
          <w:rFonts w:cs="Arial"/>
          <w:b/>
          <w:bCs/>
          <w:color w:val="242424"/>
          <w:szCs w:val="20"/>
        </w:rPr>
        <w:t>Operationele conclusies:</w:t>
      </w:r>
      <w:r w:rsidRPr="00005730">
        <w:rPr>
          <w:rFonts w:cs="Arial"/>
          <w:color w:val="242424"/>
          <w:szCs w:val="20"/>
        </w:rPr>
        <w:t> </w:t>
      </w:r>
    </w:p>
    <w:p w14:paraId="63FBB851" w14:textId="77777777" w:rsidR="00005730" w:rsidRPr="00005730" w:rsidRDefault="00005730" w:rsidP="00005730">
      <w:pPr>
        <w:pStyle w:val="BasistekstNaktuinbouw"/>
        <w:spacing w:line="240" w:lineRule="auto"/>
        <w:rPr>
          <w:rFonts w:cs="Arial"/>
          <w:szCs w:val="20"/>
        </w:rPr>
      </w:pPr>
      <w:r w:rsidRPr="00005730">
        <w:rPr>
          <w:rFonts w:cs="Arial"/>
          <w:szCs w:val="20"/>
        </w:rPr>
        <w:t>Afgerond.</w:t>
      </w:r>
    </w:p>
    <w:p w14:paraId="4E1020BB" w14:textId="77777777" w:rsidR="00005730" w:rsidRPr="00005730" w:rsidRDefault="00005730" w:rsidP="00005730">
      <w:pPr>
        <w:pStyle w:val="BasistekstNaktuinbouw"/>
        <w:spacing w:line="240" w:lineRule="auto"/>
        <w:rPr>
          <w:rFonts w:cs="Arial"/>
          <w:szCs w:val="20"/>
        </w:rPr>
      </w:pPr>
    </w:p>
    <w:p w14:paraId="1E4C6ABF" w14:textId="3EA5CAD9" w:rsidR="00005730" w:rsidRPr="00005730" w:rsidRDefault="00005730" w:rsidP="00005730">
      <w:pPr>
        <w:shd w:val="clear" w:color="auto" w:fill="FFFFFF"/>
        <w:spacing w:line="240" w:lineRule="auto"/>
        <w:ind w:right="75"/>
        <w:rPr>
          <w:rFonts w:cs="Arial"/>
          <w:color w:val="242424"/>
          <w:szCs w:val="20"/>
        </w:rPr>
      </w:pPr>
      <w:r w:rsidRPr="00005730">
        <w:rPr>
          <w:rFonts w:cs="Arial"/>
          <w:b/>
          <w:bCs/>
          <w:color w:val="242424"/>
          <w:szCs w:val="20"/>
        </w:rPr>
        <w:t>Doel:</w:t>
      </w:r>
    </w:p>
    <w:p w14:paraId="4ADAF7BB" w14:textId="5BC48C6F" w:rsidR="00005730" w:rsidRDefault="00005730" w:rsidP="006944CA">
      <w:pPr>
        <w:shd w:val="clear" w:color="auto" w:fill="FFFFFF"/>
        <w:spacing w:line="240" w:lineRule="auto"/>
        <w:ind w:right="75"/>
        <w:jc w:val="both"/>
        <w:rPr>
          <w:rFonts w:cs="Arial"/>
          <w:color w:val="242424"/>
          <w:szCs w:val="20"/>
        </w:rPr>
      </w:pPr>
      <w:r w:rsidRPr="00005730">
        <w:rPr>
          <w:rFonts w:cs="Arial"/>
          <w:color w:val="242424"/>
          <w:szCs w:val="20"/>
        </w:rPr>
        <w:t>Het doel van Harmorescoll is om een gecentraliseerd systeem te creëren voor de harmonisatie en validatie van referentiemateriaal voor resistentietesten. Dit systeem moet de kwaliteit en prestaties van het referentiemateriaal waarborgen en de samenwerking tussen verschillende belanghebbenden bevorderen.</w:t>
      </w:r>
    </w:p>
    <w:p w14:paraId="67EA06AF" w14:textId="77777777" w:rsidR="00005730" w:rsidRPr="00005730" w:rsidRDefault="00005730" w:rsidP="006944CA">
      <w:pPr>
        <w:pStyle w:val="BasistekstNaktuinbouw"/>
        <w:spacing w:line="240" w:lineRule="auto"/>
        <w:jc w:val="both"/>
      </w:pPr>
    </w:p>
    <w:p w14:paraId="2007A63F" w14:textId="7963B0EF" w:rsidR="00005730" w:rsidRDefault="00005730" w:rsidP="006944CA">
      <w:pPr>
        <w:shd w:val="clear" w:color="auto" w:fill="FFFFFF"/>
        <w:spacing w:line="240" w:lineRule="auto"/>
        <w:ind w:right="75"/>
        <w:jc w:val="both"/>
        <w:rPr>
          <w:rFonts w:cs="Arial"/>
          <w:color w:val="242424"/>
          <w:szCs w:val="20"/>
        </w:rPr>
      </w:pPr>
      <w:r w:rsidRPr="00005730">
        <w:rPr>
          <w:rFonts w:cs="Arial"/>
          <w:b/>
          <w:bCs/>
          <w:color w:val="242424"/>
          <w:szCs w:val="20"/>
        </w:rPr>
        <w:t>Voortgang:</w:t>
      </w:r>
    </w:p>
    <w:p w14:paraId="4D5EA7E2" w14:textId="0087B352" w:rsidR="00005730" w:rsidRDefault="00005730" w:rsidP="006944CA">
      <w:pPr>
        <w:shd w:val="clear" w:color="auto" w:fill="FFFFFF"/>
        <w:spacing w:line="240" w:lineRule="auto"/>
        <w:ind w:right="75"/>
        <w:jc w:val="both"/>
        <w:rPr>
          <w:rFonts w:cs="Arial"/>
          <w:color w:val="242424"/>
          <w:szCs w:val="20"/>
        </w:rPr>
      </w:pPr>
      <w:r w:rsidRPr="00005730">
        <w:rPr>
          <w:rFonts w:cs="Arial"/>
          <w:color w:val="242424"/>
          <w:szCs w:val="20"/>
        </w:rPr>
        <w:t>Het Harmorescoll-project heeft aanzienlijke vooruitgang geboekt in de harmonisatie van referentiemateriaal voor resistentietesten. Er zijn verschillende initiatieven geïdentificeerd en gekarakteriseerd, en er is een netwerk van partners opgezet om de beschikbaarheid en validatie van referentiemateriaal te waarborgen. De validatiecriteria voor referentiemateriaal zijn vastgesteld.</w:t>
      </w:r>
    </w:p>
    <w:p w14:paraId="62EA55FD" w14:textId="77777777" w:rsidR="00005730" w:rsidRPr="00005730" w:rsidRDefault="00005730" w:rsidP="006944CA">
      <w:pPr>
        <w:pStyle w:val="BasistekstNaktuinbouw"/>
        <w:spacing w:line="240" w:lineRule="auto"/>
        <w:jc w:val="both"/>
      </w:pPr>
    </w:p>
    <w:p w14:paraId="435B78F8" w14:textId="77777777" w:rsidR="00005730" w:rsidRDefault="00005730" w:rsidP="006944CA">
      <w:pPr>
        <w:shd w:val="clear" w:color="auto" w:fill="FFFFFF"/>
        <w:spacing w:line="240" w:lineRule="auto"/>
        <w:ind w:right="75"/>
        <w:jc w:val="both"/>
        <w:rPr>
          <w:rFonts w:cs="Arial"/>
          <w:color w:val="242424"/>
          <w:szCs w:val="20"/>
        </w:rPr>
      </w:pPr>
      <w:r w:rsidRPr="00005730">
        <w:rPr>
          <w:rFonts w:cs="Arial"/>
          <w:color w:val="242424"/>
          <w:szCs w:val="20"/>
        </w:rPr>
        <w:t>Het project heeft verschillende mijlpalen bereikt, waaronder de identificatie en karakterisering van bestaande initiatieven, de definitie van governance voor het netwerk, en de publicatie van een lijst met referentiemateriaal. Er zijn ook economische implicaties en kostenstructuren vastgesteld om de duurzaamheid van het systeem te waarborgen.</w:t>
      </w:r>
    </w:p>
    <w:p w14:paraId="1C302114" w14:textId="77777777" w:rsidR="00005730" w:rsidRPr="00005730" w:rsidRDefault="00005730" w:rsidP="006944CA">
      <w:pPr>
        <w:pStyle w:val="BasistekstNaktuinbouw"/>
        <w:spacing w:line="240" w:lineRule="auto"/>
        <w:jc w:val="both"/>
      </w:pPr>
    </w:p>
    <w:p w14:paraId="0FB48393" w14:textId="70F6F2E1" w:rsidR="00005730" w:rsidRDefault="00005730" w:rsidP="006944CA">
      <w:pPr>
        <w:shd w:val="clear" w:color="auto" w:fill="FFFFFF"/>
        <w:spacing w:line="240" w:lineRule="auto"/>
        <w:ind w:right="75"/>
        <w:jc w:val="both"/>
        <w:rPr>
          <w:rFonts w:cs="Arial"/>
          <w:color w:val="242424"/>
          <w:szCs w:val="20"/>
        </w:rPr>
      </w:pPr>
      <w:r w:rsidRPr="00005730">
        <w:rPr>
          <w:rFonts w:cs="Arial"/>
          <w:b/>
          <w:bCs/>
          <w:color w:val="242424"/>
          <w:szCs w:val="20"/>
        </w:rPr>
        <w:t>Financiële verantwoording:</w:t>
      </w:r>
      <w:r w:rsidRPr="00005730">
        <w:rPr>
          <w:rFonts w:cs="Arial"/>
          <w:color w:val="242424"/>
          <w:szCs w:val="20"/>
        </w:rPr>
        <w:t> </w:t>
      </w:r>
    </w:p>
    <w:p w14:paraId="273CA334" w14:textId="6D9E01E6" w:rsidR="00005730" w:rsidRDefault="00005730" w:rsidP="006944CA">
      <w:pPr>
        <w:shd w:val="clear" w:color="auto" w:fill="FFFFFF"/>
        <w:spacing w:line="240" w:lineRule="auto"/>
        <w:ind w:right="75"/>
        <w:jc w:val="both"/>
        <w:rPr>
          <w:rFonts w:cs="Arial"/>
          <w:color w:val="242424"/>
          <w:szCs w:val="20"/>
        </w:rPr>
      </w:pPr>
      <w:r>
        <w:rPr>
          <w:rFonts w:cs="Arial"/>
          <w:color w:val="242424"/>
          <w:szCs w:val="20"/>
        </w:rPr>
        <w:t>H</w:t>
      </w:r>
      <w:r w:rsidRPr="00005730">
        <w:rPr>
          <w:rFonts w:cs="Arial"/>
          <w:color w:val="242424"/>
          <w:szCs w:val="20"/>
        </w:rPr>
        <w:t xml:space="preserve">et budget is volledig benut. </w:t>
      </w:r>
      <w:r w:rsidR="00D576DF">
        <w:rPr>
          <w:rFonts w:cs="Arial"/>
          <w:color w:val="242424"/>
          <w:szCs w:val="20"/>
        </w:rPr>
        <w:t>In de ja</w:t>
      </w:r>
      <w:r w:rsidR="0004706F">
        <w:rPr>
          <w:rFonts w:cs="Arial"/>
          <w:color w:val="242424"/>
          <w:szCs w:val="20"/>
        </w:rPr>
        <w:t>r</w:t>
      </w:r>
      <w:r w:rsidR="00D576DF">
        <w:rPr>
          <w:rFonts w:cs="Arial"/>
          <w:color w:val="242424"/>
          <w:szCs w:val="20"/>
        </w:rPr>
        <w:t xml:space="preserve">en 2020 t/m 2022 was de </w:t>
      </w:r>
      <w:r w:rsidRPr="00005730">
        <w:rPr>
          <w:rFonts w:cs="Arial"/>
          <w:color w:val="242424"/>
          <w:szCs w:val="20"/>
        </w:rPr>
        <w:t>R</w:t>
      </w:r>
      <w:r w:rsidR="006944CA">
        <w:rPr>
          <w:rFonts w:cs="Arial"/>
          <w:color w:val="242424"/>
          <w:szCs w:val="20"/>
        </w:rPr>
        <w:t>aad voor plantenrassen</w:t>
      </w:r>
      <w:r w:rsidRPr="00005730">
        <w:rPr>
          <w:rFonts w:cs="Arial"/>
          <w:color w:val="242424"/>
          <w:szCs w:val="20"/>
        </w:rPr>
        <w:t xml:space="preserve"> </w:t>
      </w:r>
      <w:r w:rsidR="00D576DF">
        <w:rPr>
          <w:rFonts w:cs="Arial"/>
          <w:color w:val="242424"/>
          <w:szCs w:val="20"/>
        </w:rPr>
        <w:t xml:space="preserve">samen met het CPVO </w:t>
      </w:r>
      <w:r w:rsidR="00746D2B">
        <w:rPr>
          <w:rFonts w:cs="Arial"/>
          <w:color w:val="242424"/>
          <w:szCs w:val="20"/>
        </w:rPr>
        <w:t>de</w:t>
      </w:r>
      <w:r w:rsidR="00D576DF">
        <w:rPr>
          <w:rFonts w:cs="Arial"/>
          <w:color w:val="242424"/>
          <w:szCs w:val="20"/>
        </w:rPr>
        <w:t xml:space="preserve"> </w:t>
      </w:r>
      <w:r w:rsidRPr="00005730">
        <w:rPr>
          <w:rFonts w:cs="Arial"/>
          <w:color w:val="242424"/>
          <w:szCs w:val="20"/>
        </w:rPr>
        <w:t>co-financier</w:t>
      </w:r>
      <w:r w:rsidR="00746D2B">
        <w:rPr>
          <w:rFonts w:cs="Arial"/>
          <w:color w:val="242424"/>
          <w:szCs w:val="20"/>
        </w:rPr>
        <w:t>s</w:t>
      </w:r>
      <w:r w:rsidRPr="00005730">
        <w:rPr>
          <w:rFonts w:cs="Arial"/>
          <w:color w:val="242424"/>
          <w:szCs w:val="20"/>
        </w:rPr>
        <w:t xml:space="preserve"> </w:t>
      </w:r>
      <w:r w:rsidR="00D576DF">
        <w:rPr>
          <w:rFonts w:cs="Arial"/>
          <w:color w:val="242424"/>
          <w:szCs w:val="20"/>
        </w:rPr>
        <w:t xml:space="preserve">van dit project. </w:t>
      </w:r>
    </w:p>
    <w:p w14:paraId="48F858D9" w14:textId="77777777" w:rsidR="004F5384" w:rsidRPr="004F5384" w:rsidRDefault="004F5384" w:rsidP="004F5384">
      <w:pPr>
        <w:pStyle w:val="BasistekstNaktuinbouw"/>
      </w:pPr>
    </w:p>
    <w:p w14:paraId="410287A9" w14:textId="77777777" w:rsidR="004F5384" w:rsidRDefault="004F5384" w:rsidP="006944CA">
      <w:pPr>
        <w:shd w:val="clear" w:color="auto" w:fill="FFFFFF"/>
        <w:spacing w:line="240" w:lineRule="auto"/>
        <w:ind w:right="75"/>
        <w:jc w:val="both"/>
        <w:rPr>
          <w:rFonts w:cs="Arial"/>
          <w:b/>
          <w:bCs/>
          <w:color w:val="242424"/>
          <w:szCs w:val="20"/>
        </w:rPr>
      </w:pPr>
    </w:p>
    <w:p w14:paraId="4631D17C" w14:textId="77777777" w:rsidR="004F5384" w:rsidRDefault="004F5384" w:rsidP="006944CA">
      <w:pPr>
        <w:shd w:val="clear" w:color="auto" w:fill="FFFFFF"/>
        <w:spacing w:line="240" w:lineRule="auto"/>
        <w:ind w:right="75"/>
        <w:jc w:val="both"/>
        <w:rPr>
          <w:rFonts w:cs="Arial"/>
          <w:b/>
          <w:bCs/>
          <w:color w:val="242424"/>
          <w:szCs w:val="20"/>
        </w:rPr>
      </w:pPr>
    </w:p>
    <w:p w14:paraId="2F24165A" w14:textId="191B44F9" w:rsidR="00005730" w:rsidRDefault="00005730" w:rsidP="006944CA">
      <w:pPr>
        <w:shd w:val="clear" w:color="auto" w:fill="FFFFFF"/>
        <w:spacing w:line="240" w:lineRule="auto"/>
        <w:ind w:right="75"/>
        <w:jc w:val="both"/>
        <w:rPr>
          <w:rFonts w:cs="Arial"/>
          <w:color w:val="242424"/>
          <w:szCs w:val="20"/>
        </w:rPr>
      </w:pPr>
      <w:r w:rsidRPr="00005730">
        <w:rPr>
          <w:rFonts w:cs="Arial"/>
          <w:b/>
          <w:bCs/>
          <w:color w:val="242424"/>
          <w:szCs w:val="20"/>
        </w:rPr>
        <w:t>Knelpunten:</w:t>
      </w:r>
      <w:r w:rsidRPr="00005730">
        <w:rPr>
          <w:rFonts w:cs="Arial"/>
          <w:color w:val="242424"/>
          <w:szCs w:val="20"/>
        </w:rPr>
        <w:t> </w:t>
      </w:r>
    </w:p>
    <w:p w14:paraId="5C4DC4F3" w14:textId="1ED010E0" w:rsidR="00005730" w:rsidRDefault="00005730" w:rsidP="006944CA">
      <w:pPr>
        <w:shd w:val="clear" w:color="auto" w:fill="FFFFFF"/>
        <w:spacing w:line="240" w:lineRule="auto"/>
        <w:ind w:right="75"/>
        <w:jc w:val="both"/>
        <w:rPr>
          <w:rFonts w:cs="Arial"/>
          <w:color w:val="242424"/>
          <w:szCs w:val="20"/>
        </w:rPr>
      </w:pPr>
      <w:r w:rsidRPr="00005730">
        <w:rPr>
          <w:rFonts w:cs="Arial"/>
          <w:color w:val="242424"/>
          <w:szCs w:val="20"/>
        </w:rPr>
        <w:t xml:space="preserve">Een van de belangrijkste knelpunten is de harmonisatie van de voorwaarden voor de levering van materiaal. Daarnaast was het moeilijk om voor ieder ziekte-gewascombinatie naast een leverancier van het pathogeen ook een leverancier van zaden te vinden. Dat laatste is nog niet helemaal gelukt. </w:t>
      </w:r>
    </w:p>
    <w:p w14:paraId="79AA2C9B" w14:textId="77777777" w:rsidR="006944CA" w:rsidRPr="00005730" w:rsidRDefault="006944CA" w:rsidP="006944CA">
      <w:pPr>
        <w:pStyle w:val="BasistekstNaktuinbouw"/>
        <w:spacing w:line="240" w:lineRule="auto"/>
        <w:jc w:val="both"/>
      </w:pPr>
    </w:p>
    <w:p w14:paraId="39ADBA60" w14:textId="4CD09461" w:rsidR="00005730" w:rsidRDefault="00005730" w:rsidP="006944CA">
      <w:pPr>
        <w:shd w:val="clear" w:color="auto" w:fill="FFFFFF"/>
        <w:spacing w:line="240" w:lineRule="auto"/>
        <w:ind w:right="75"/>
        <w:jc w:val="both"/>
        <w:rPr>
          <w:rFonts w:cs="Arial"/>
          <w:color w:val="242424"/>
          <w:szCs w:val="20"/>
        </w:rPr>
      </w:pPr>
      <w:r w:rsidRPr="00005730">
        <w:rPr>
          <w:rFonts w:cs="Arial"/>
          <w:b/>
          <w:bCs/>
          <w:color w:val="242424"/>
          <w:szCs w:val="20"/>
        </w:rPr>
        <w:t>Strategische conclusie:</w:t>
      </w:r>
    </w:p>
    <w:p w14:paraId="2E898DEC" w14:textId="37548AA7" w:rsidR="00005730" w:rsidRPr="00005730" w:rsidRDefault="00005730" w:rsidP="006944CA">
      <w:pPr>
        <w:shd w:val="clear" w:color="auto" w:fill="FFFFFF"/>
        <w:spacing w:line="240" w:lineRule="auto"/>
        <w:ind w:right="75"/>
        <w:jc w:val="both"/>
        <w:rPr>
          <w:rFonts w:cs="Arial"/>
          <w:color w:val="242424"/>
          <w:sz w:val="21"/>
          <w:szCs w:val="21"/>
        </w:rPr>
      </w:pPr>
      <w:r w:rsidRPr="00005730">
        <w:rPr>
          <w:rFonts w:cs="Arial"/>
          <w:color w:val="242424"/>
          <w:szCs w:val="20"/>
        </w:rPr>
        <w:t>Het Harmorescoll-project heeft een solide basis gelegd voor de harmonisatie van referentiemateriaal voor resistentietesten binnen de EU. De samenwerking tussen verschillende belanghebbenden en de vastgestelde validatiecriteria zorgen voor een hoge kwaliteit en prestaties van het referentiemateriaal. Er wordt nu gewerkt aan een MOU om het systeem te kunnen voortzetten</w:t>
      </w:r>
      <w:r w:rsidRPr="00005730">
        <w:rPr>
          <w:rFonts w:cs="Arial"/>
          <w:color w:val="242424"/>
          <w:sz w:val="21"/>
          <w:szCs w:val="21"/>
        </w:rPr>
        <w:t>.</w:t>
      </w:r>
      <w:r w:rsidR="006A520B">
        <w:rPr>
          <w:rFonts w:cs="Arial"/>
          <w:color w:val="242424"/>
          <w:sz w:val="21"/>
          <w:szCs w:val="21"/>
        </w:rPr>
        <w:t xml:space="preserve"> Dit is een overeenkomst tussen partners. </w:t>
      </w:r>
    </w:p>
    <w:p w14:paraId="653E0926" w14:textId="77777777" w:rsidR="00E145F7" w:rsidRDefault="00E145F7">
      <w:pPr>
        <w:rPr>
          <w:rFonts w:cs="Arial"/>
        </w:rPr>
      </w:pPr>
    </w:p>
    <w:p w14:paraId="6F179A10" w14:textId="283849F1" w:rsidR="00E145F7" w:rsidRPr="00E145F7" w:rsidRDefault="00E145F7" w:rsidP="00E145F7">
      <w:pPr>
        <w:pStyle w:val="BasistekstNaktuinbouw"/>
      </w:pPr>
      <w:r>
        <w:t>De lijst met gevalideerde isolaten wordt hier weergegeven:</w:t>
      </w:r>
    </w:p>
    <w:p w14:paraId="16739A69" w14:textId="77777777" w:rsidR="00E145F7" w:rsidRDefault="00E145F7" w:rsidP="00E145F7">
      <w:pPr>
        <w:rPr>
          <w:rFonts w:cs="Arial"/>
          <w:color w:val="0070C0"/>
        </w:rPr>
      </w:pPr>
      <w:hyperlink r:id="rId8" w:history="1">
        <w:r w:rsidRPr="00E145F7">
          <w:rPr>
            <w:rStyle w:val="Hyperlink"/>
            <w:rFonts w:cs="Arial"/>
            <w:color w:val="0070C0"/>
          </w:rPr>
          <w:t>Naktuinbouw.nl/lijst van isolaten gevalideerd voor resistentieonderzoek</w:t>
        </w:r>
      </w:hyperlink>
    </w:p>
    <w:p w14:paraId="0E34E4BF" w14:textId="77777777" w:rsidR="00E145F7" w:rsidRDefault="00E145F7" w:rsidP="00E145F7">
      <w:pPr>
        <w:rPr>
          <w:rFonts w:cs="Arial"/>
          <w:color w:val="0070C0"/>
        </w:rPr>
      </w:pPr>
    </w:p>
    <w:p w14:paraId="7FC865C9" w14:textId="415802F5" w:rsidR="00E145F7" w:rsidRPr="00E145F7" w:rsidRDefault="00952613" w:rsidP="00E145F7">
      <w:pPr>
        <w:rPr>
          <w:rFonts w:cs="Arial"/>
        </w:rPr>
      </w:pPr>
      <w:r w:rsidRPr="00005730">
        <w:rPr>
          <w:rFonts w:cs="Arial"/>
        </w:rPr>
        <w:br w:type="page"/>
      </w:r>
    </w:p>
    <w:p w14:paraId="0A43EC42" w14:textId="77777777" w:rsidR="00B433F9" w:rsidRPr="00C309FD" w:rsidRDefault="00B433F9" w:rsidP="001C214E">
      <w:pPr>
        <w:pStyle w:val="BasistekstNaktuinbouw"/>
      </w:pPr>
    </w:p>
    <w:p w14:paraId="016E0111" w14:textId="6696539F" w:rsidR="00331764" w:rsidRPr="008E1607" w:rsidRDefault="00331764" w:rsidP="00301674">
      <w:pPr>
        <w:rPr>
          <w:rFonts w:cs="Arial"/>
          <w:b/>
          <w:bCs/>
          <w:color w:val="0070C0"/>
        </w:rPr>
      </w:pPr>
      <w:bookmarkStart w:id="1" w:name="_Hlk179472396"/>
      <w:r w:rsidRPr="008E1607">
        <w:rPr>
          <w:rFonts w:cs="Arial"/>
          <w:b/>
          <w:bCs/>
          <w:color w:val="0070C0"/>
        </w:rPr>
        <w:t>2023-</w:t>
      </w:r>
      <w:r w:rsidR="00D03C4B" w:rsidRPr="008E1607">
        <w:rPr>
          <w:rFonts w:cs="Arial"/>
          <w:b/>
          <w:bCs/>
          <w:color w:val="0070C0"/>
        </w:rPr>
        <w:t>0</w:t>
      </w:r>
      <w:r w:rsidRPr="008E1607">
        <w:rPr>
          <w:rFonts w:cs="Arial"/>
          <w:b/>
          <w:bCs/>
          <w:color w:val="0070C0"/>
        </w:rPr>
        <w:t xml:space="preserve">6a Vervolgproject merker ontwikkeling Verticilium resistentie                  </w:t>
      </w:r>
    </w:p>
    <w:p w14:paraId="742B9D8C" w14:textId="77777777" w:rsidR="00331764" w:rsidRPr="00F32123" w:rsidRDefault="00331764" w:rsidP="00331764">
      <w:pPr>
        <w:pStyle w:val="BasistekstNaktuinbouw"/>
      </w:pPr>
    </w:p>
    <w:p w14:paraId="484802CA" w14:textId="77777777" w:rsidR="00331764" w:rsidRPr="00331764" w:rsidRDefault="00331764" w:rsidP="00331764">
      <w:pPr>
        <w:rPr>
          <w:rFonts w:cs="Arial"/>
          <w:lang w:val="en-GB"/>
        </w:rPr>
      </w:pPr>
      <w:r w:rsidRPr="00331764">
        <w:rPr>
          <w:rFonts w:cs="Arial"/>
          <w:b/>
          <w:bCs/>
          <w:lang w:val="en-GB"/>
        </w:rPr>
        <w:t>Operational conclusions</w:t>
      </w:r>
    </w:p>
    <w:p w14:paraId="0D9FD93A" w14:textId="77777777" w:rsidR="00331764" w:rsidRDefault="00331764" w:rsidP="00331764">
      <w:pPr>
        <w:pStyle w:val="BasistekstNaktuinbouw"/>
        <w:jc w:val="both"/>
        <w:rPr>
          <w:lang w:val="en-US"/>
        </w:rPr>
      </w:pPr>
      <w:r w:rsidRPr="007A73BE">
        <w:rPr>
          <w:lang w:val="en-US"/>
        </w:rPr>
        <w:t xml:space="preserve">Biological tests have been carried out and it has been observed that the genotype VE1ve1ve2ve2 </w:t>
      </w:r>
      <w:r>
        <w:rPr>
          <w:lang w:val="en-US"/>
        </w:rPr>
        <w:t xml:space="preserve">gives </w:t>
      </w:r>
      <w:r w:rsidRPr="007A73BE">
        <w:rPr>
          <w:lang w:val="en-US"/>
        </w:rPr>
        <w:t xml:space="preserve">resistance to </w:t>
      </w:r>
      <w:r w:rsidRPr="00472232">
        <w:rPr>
          <w:i/>
          <w:iCs/>
          <w:lang w:val="en-US"/>
        </w:rPr>
        <w:t xml:space="preserve">Verticillium </w:t>
      </w:r>
      <w:r>
        <w:rPr>
          <w:i/>
          <w:iCs/>
          <w:lang w:val="en-US"/>
        </w:rPr>
        <w:t xml:space="preserve">dahlia </w:t>
      </w:r>
      <w:r>
        <w:rPr>
          <w:lang w:val="en-US"/>
        </w:rPr>
        <w:t>in tomato</w:t>
      </w:r>
      <w:r w:rsidRPr="007A73BE">
        <w:rPr>
          <w:lang w:val="en-US"/>
        </w:rPr>
        <w:t>.</w:t>
      </w:r>
      <w:r>
        <w:rPr>
          <w:lang w:val="en-US"/>
        </w:rPr>
        <w:t xml:space="preserve"> The molecular data was investigated, and polymorphism observed in the reverse primer. The molecular assay is updated, and a better and robust prediction was achieved. </w:t>
      </w:r>
    </w:p>
    <w:p w14:paraId="485D3161" w14:textId="77777777" w:rsidR="00331764" w:rsidRPr="001F112F" w:rsidRDefault="00331764" w:rsidP="00331764">
      <w:pPr>
        <w:pStyle w:val="BasistekstNaktuinbouw"/>
        <w:rPr>
          <w:lang w:val="en-US"/>
        </w:rPr>
      </w:pPr>
    </w:p>
    <w:p w14:paraId="3A3C2FA1" w14:textId="77777777" w:rsidR="00331764" w:rsidRPr="00331764" w:rsidRDefault="00331764" w:rsidP="00331764">
      <w:pPr>
        <w:rPr>
          <w:rFonts w:cs="Arial"/>
          <w:lang w:val="en-GB"/>
        </w:rPr>
      </w:pPr>
      <w:r w:rsidRPr="00331764">
        <w:rPr>
          <w:rFonts w:cs="Arial"/>
          <w:b/>
          <w:bCs/>
          <w:lang w:val="en-GB"/>
        </w:rPr>
        <w:t>Goal</w:t>
      </w:r>
    </w:p>
    <w:p w14:paraId="31FC01B7" w14:textId="5C65129E" w:rsidR="00331764" w:rsidRPr="001F112F" w:rsidRDefault="00331764" w:rsidP="00331764">
      <w:pPr>
        <w:pStyle w:val="BasistekstNaktuinbouw"/>
        <w:jc w:val="both"/>
        <w:rPr>
          <w:rFonts w:cs="Arial"/>
          <w:lang w:val="en-US"/>
        </w:rPr>
      </w:pPr>
      <w:r w:rsidRPr="001F112F">
        <w:rPr>
          <w:rFonts w:cs="Arial"/>
          <w:lang w:val="en-US"/>
        </w:rPr>
        <w:t xml:space="preserve">This is a follow-up project from </w:t>
      </w:r>
      <w:r>
        <w:rPr>
          <w:rFonts w:cs="Arial"/>
          <w:lang w:val="en-US"/>
        </w:rPr>
        <w:t>2022-5</w:t>
      </w:r>
      <w:r w:rsidRPr="001F112F">
        <w:rPr>
          <w:rFonts w:cs="Arial"/>
          <w:lang w:val="en-US"/>
        </w:rPr>
        <w:t xml:space="preserve"> ‘Marker development for Verticillium resistance’, with the focus to optimize the marker for a new haplotype (Ve1Ve1ve2ve2) and determine the bioassay phenotype of genotype Ve1ve1ve2ve2. </w:t>
      </w:r>
    </w:p>
    <w:p w14:paraId="2BDA953C" w14:textId="77777777" w:rsidR="00331764" w:rsidRPr="001F112F" w:rsidRDefault="00331764" w:rsidP="00331764">
      <w:pPr>
        <w:pStyle w:val="BasistekstNaktuinbouw"/>
        <w:rPr>
          <w:rFonts w:cs="Arial"/>
          <w:lang w:val="en-US"/>
        </w:rPr>
      </w:pPr>
    </w:p>
    <w:p w14:paraId="7B9BEAC5" w14:textId="77777777" w:rsidR="00331764" w:rsidRPr="00331764" w:rsidRDefault="00331764" w:rsidP="00331764">
      <w:pPr>
        <w:rPr>
          <w:rFonts w:cs="Arial"/>
          <w:lang w:val="en-GB"/>
        </w:rPr>
      </w:pPr>
      <w:r w:rsidRPr="00331764">
        <w:rPr>
          <w:rFonts w:cs="Arial"/>
          <w:b/>
          <w:bCs/>
          <w:lang w:val="en-GB"/>
        </w:rPr>
        <w:t>Progress</w:t>
      </w:r>
    </w:p>
    <w:p w14:paraId="278A8ED0" w14:textId="77777777" w:rsidR="00331764" w:rsidRPr="001F112F" w:rsidRDefault="00331764" w:rsidP="00331764">
      <w:pPr>
        <w:pStyle w:val="BasistekstNaktuinbouw"/>
        <w:jc w:val="both"/>
        <w:rPr>
          <w:i/>
          <w:lang w:val="en-US" w:eastAsia="en-US"/>
        </w:rPr>
      </w:pPr>
      <w:r w:rsidRPr="07F73598">
        <w:rPr>
          <w:i/>
          <w:lang w:val="en-US" w:eastAsia="en-US"/>
        </w:rPr>
        <w:t>Bioassays</w:t>
      </w:r>
    </w:p>
    <w:p w14:paraId="09959629" w14:textId="77777777" w:rsidR="00331764" w:rsidRPr="001F112F" w:rsidRDefault="00331764" w:rsidP="00331764">
      <w:pPr>
        <w:pStyle w:val="BasistekstNaktuinbouw"/>
        <w:jc w:val="both"/>
        <w:rPr>
          <w:lang w:val="en-US" w:eastAsia="en-US"/>
        </w:rPr>
      </w:pPr>
      <w:r w:rsidRPr="001F112F">
        <w:rPr>
          <w:lang w:val="en-US" w:eastAsia="en-US"/>
        </w:rPr>
        <w:t>Verticillium</w:t>
      </w:r>
      <w:r w:rsidRPr="07F73598">
        <w:rPr>
          <w:lang w:val="en-US" w:eastAsia="en-US"/>
        </w:rPr>
        <w:t xml:space="preserve"> </w:t>
      </w:r>
      <w:r w:rsidRPr="001F112F">
        <w:rPr>
          <w:lang w:val="en-US" w:eastAsia="en-US"/>
        </w:rPr>
        <w:t xml:space="preserve">bioassays </w:t>
      </w:r>
      <w:r>
        <w:rPr>
          <w:lang w:val="en-US" w:eastAsia="en-US"/>
        </w:rPr>
        <w:t>have been</w:t>
      </w:r>
      <w:r w:rsidRPr="001F112F">
        <w:rPr>
          <w:lang w:val="en-US" w:eastAsia="en-US"/>
        </w:rPr>
        <w:t xml:space="preserve"> performed. The </w:t>
      </w:r>
      <w:r w:rsidRPr="001F112F">
        <w:rPr>
          <w:rFonts w:cs="Arial"/>
          <w:lang w:val="en-US"/>
        </w:rPr>
        <w:t>bioassay phenotype of</w:t>
      </w:r>
      <w:r>
        <w:rPr>
          <w:rFonts w:cs="Arial"/>
          <w:lang w:val="en-US"/>
        </w:rPr>
        <w:t xml:space="preserve"> the</w:t>
      </w:r>
      <w:r w:rsidRPr="001F112F">
        <w:rPr>
          <w:rFonts w:cs="Arial"/>
          <w:lang w:val="en-US"/>
        </w:rPr>
        <w:t xml:space="preserve"> genotype Ve1ve1ve2ve2</w:t>
      </w:r>
      <w:r w:rsidRPr="001F112F">
        <w:rPr>
          <w:lang w:val="en-US" w:eastAsia="en-US"/>
        </w:rPr>
        <w:t xml:space="preserve"> </w:t>
      </w:r>
      <w:r>
        <w:rPr>
          <w:lang w:val="en-US" w:eastAsia="en-US"/>
        </w:rPr>
        <w:t>was</w:t>
      </w:r>
      <w:r w:rsidRPr="001F112F">
        <w:rPr>
          <w:lang w:val="en-US" w:eastAsia="en-US"/>
        </w:rPr>
        <w:t xml:space="preserve"> observed during 4 different</w:t>
      </w:r>
      <w:r>
        <w:rPr>
          <w:lang w:val="en-US" w:eastAsia="en-US"/>
        </w:rPr>
        <w:t xml:space="preserve"> time</w:t>
      </w:r>
      <w:r w:rsidRPr="001F112F">
        <w:rPr>
          <w:lang w:val="en-US" w:eastAsia="en-US"/>
        </w:rPr>
        <w:t xml:space="preserve"> periods during the year 2023 and 2024. </w:t>
      </w:r>
      <w:r>
        <w:rPr>
          <w:lang w:val="en-US" w:eastAsia="en-US"/>
        </w:rPr>
        <w:t xml:space="preserve">In the bioassays this genotype </w:t>
      </w:r>
      <w:r w:rsidRPr="07F73598">
        <w:rPr>
          <w:lang w:val="en-US" w:eastAsia="en-US"/>
        </w:rPr>
        <w:t>w</w:t>
      </w:r>
      <w:r>
        <w:rPr>
          <w:lang w:val="en-US" w:eastAsia="en-US"/>
        </w:rPr>
        <w:t>as</w:t>
      </w:r>
      <w:r w:rsidRPr="07F73598">
        <w:rPr>
          <w:lang w:val="en-US" w:eastAsia="en-US"/>
        </w:rPr>
        <w:t xml:space="preserve"> </w:t>
      </w:r>
      <w:r>
        <w:rPr>
          <w:lang w:val="en-US" w:eastAsia="en-US"/>
        </w:rPr>
        <w:t xml:space="preserve">observed as </w:t>
      </w:r>
      <w:r w:rsidRPr="07F73598">
        <w:rPr>
          <w:lang w:val="en-US" w:eastAsia="en-US"/>
        </w:rPr>
        <w:t xml:space="preserve">resistant.  </w:t>
      </w:r>
    </w:p>
    <w:p w14:paraId="4AAE5924" w14:textId="77777777" w:rsidR="00331764" w:rsidRPr="001F112F" w:rsidRDefault="00331764" w:rsidP="00331764">
      <w:pPr>
        <w:pStyle w:val="BasistekstNaktuinbouw"/>
        <w:jc w:val="both"/>
        <w:rPr>
          <w:lang w:val="en-US" w:eastAsia="en-US"/>
        </w:rPr>
      </w:pPr>
    </w:p>
    <w:p w14:paraId="1D9EA767" w14:textId="77777777" w:rsidR="00331764" w:rsidRPr="001F112F" w:rsidRDefault="00331764" w:rsidP="00331764">
      <w:pPr>
        <w:pStyle w:val="BasistekstNaktuinbouw"/>
        <w:jc w:val="both"/>
        <w:rPr>
          <w:i/>
          <w:lang w:val="en-US" w:eastAsia="en-US"/>
        </w:rPr>
      </w:pPr>
      <w:r w:rsidRPr="07F73598">
        <w:rPr>
          <w:i/>
          <w:lang w:val="en-US" w:eastAsia="en-US"/>
        </w:rPr>
        <w:t>Marker optimization</w:t>
      </w:r>
    </w:p>
    <w:p w14:paraId="6A88CE6A" w14:textId="77777777" w:rsidR="00331764" w:rsidRPr="001F112F" w:rsidRDefault="00331764" w:rsidP="00331764">
      <w:pPr>
        <w:pStyle w:val="BasistekstNaktuinbouw"/>
        <w:jc w:val="both"/>
        <w:rPr>
          <w:lang w:val="en-US" w:eastAsia="en-US"/>
        </w:rPr>
      </w:pPr>
      <w:r>
        <w:rPr>
          <w:lang w:val="en-US" w:eastAsia="en-US"/>
        </w:rPr>
        <w:t>Within the reverse primer (instead of the forward primer as suspected in the start of the project) there was a polymorphism resulting in an underperforming assay for 1-2% of all tested varieties. These results correlate with bioassay susceptibility.</w:t>
      </w:r>
    </w:p>
    <w:p w14:paraId="1D63BAF6" w14:textId="77777777" w:rsidR="00331764" w:rsidRDefault="00331764" w:rsidP="00331764">
      <w:pPr>
        <w:pStyle w:val="BasistekstNaktuinbouw"/>
        <w:jc w:val="both"/>
        <w:rPr>
          <w:lang w:val="en-US" w:eastAsia="en-US"/>
        </w:rPr>
      </w:pPr>
    </w:p>
    <w:p w14:paraId="16082BEA" w14:textId="62A634A1" w:rsidR="00331764" w:rsidRPr="001F112F" w:rsidRDefault="00331764" w:rsidP="00331764">
      <w:pPr>
        <w:pStyle w:val="BasistekstNaktuinbouw"/>
        <w:jc w:val="both"/>
        <w:rPr>
          <w:lang w:val="en-US" w:eastAsia="en-US"/>
        </w:rPr>
      </w:pPr>
      <w:r w:rsidRPr="001F112F">
        <w:rPr>
          <w:lang w:val="en-US" w:eastAsia="en-US"/>
        </w:rPr>
        <w:t xml:space="preserve">The bioassay and molecular results </w:t>
      </w:r>
      <w:r w:rsidR="003A69E8">
        <w:rPr>
          <w:lang w:val="en-US" w:eastAsia="en-US"/>
        </w:rPr>
        <w:t>are</w:t>
      </w:r>
      <w:r w:rsidRPr="001F112F">
        <w:rPr>
          <w:lang w:val="en-US" w:eastAsia="en-US"/>
        </w:rPr>
        <w:t xml:space="preserve"> combined in a report.) </w:t>
      </w:r>
      <w:r w:rsidR="003A69E8">
        <w:rPr>
          <w:lang w:val="en-US" w:eastAsia="en-US"/>
        </w:rPr>
        <w:t>T</w:t>
      </w:r>
      <w:r w:rsidRPr="001F112F">
        <w:rPr>
          <w:lang w:val="en-US" w:eastAsia="en-US"/>
        </w:rPr>
        <w:t>he</w:t>
      </w:r>
      <w:r>
        <w:rPr>
          <w:lang w:val="en-US" w:eastAsia="en-US"/>
        </w:rPr>
        <w:t>se</w:t>
      </w:r>
      <w:r w:rsidRPr="001F112F">
        <w:rPr>
          <w:lang w:val="en-US" w:eastAsia="en-US"/>
        </w:rPr>
        <w:t xml:space="preserve"> results will be </w:t>
      </w:r>
      <w:r>
        <w:rPr>
          <w:lang w:val="en-US" w:eastAsia="en-US"/>
        </w:rPr>
        <w:t>assessed for suitability for</w:t>
      </w:r>
      <w:r w:rsidRPr="001F112F">
        <w:rPr>
          <w:lang w:val="en-US" w:eastAsia="en-US"/>
        </w:rPr>
        <w:t xml:space="preserve"> publication.</w:t>
      </w:r>
    </w:p>
    <w:p w14:paraId="52895A7E" w14:textId="77777777" w:rsidR="00331764" w:rsidRPr="001F112F" w:rsidRDefault="00331764" w:rsidP="00331764">
      <w:pPr>
        <w:pStyle w:val="BasistekstNaktuinbouw"/>
        <w:rPr>
          <w:lang w:val="en-US" w:eastAsia="en-US"/>
        </w:rPr>
      </w:pPr>
      <w:r w:rsidRPr="001F112F">
        <w:rPr>
          <w:lang w:val="en-US" w:eastAsia="en-US"/>
        </w:rPr>
        <w:t xml:space="preserve"> </w:t>
      </w:r>
    </w:p>
    <w:p w14:paraId="7A616D3C" w14:textId="77777777" w:rsidR="00331764" w:rsidRPr="00F32123" w:rsidRDefault="00331764" w:rsidP="00331764">
      <w:pPr>
        <w:pStyle w:val="BasistekstNaktuinbouw"/>
        <w:rPr>
          <w:rFonts w:cs="Arial"/>
          <w:lang w:val="en-GB"/>
        </w:rPr>
      </w:pPr>
      <w:r w:rsidRPr="00F32123">
        <w:rPr>
          <w:rFonts w:cs="Arial"/>
          <w:b/>
          <w:bCs/>
          <w:lang w:val="en-GB"/>
        </w:rPr>
        <w:t>Financial accountability</w:t>
      </w:r>
    </w:p>
    <w:p w14:paraId="06A8925C" w14:textId="3EB90E66" w:rsidR="00331764" w:rsidRPr="001F112F" w:rsidRDefault="00360017" w:rsidP="00331764">
      <w:pPr>
        <w:pStyle w:val="BasistekstNaktuinbouw"/>
        <w:jc w:val="both"/>
        <w:rPr>
          <w:lang w:val="en-US"/>
        </w:rPr>
      </w:pPr>
      <w:r w:rsidRPr="0014511B">
        <w:rPr>
          <w:lang w:val="en-US"/>
        </w:rPr>
        <w:t xml:space="preserve">The </w:t>
      </w:r>
      <w:r w:rsidR="0082216D" w:rsidRPr="0014511B">
        <w:rPr>
          <w:lang w:val="en-US"/>
        </w:rPr>
        <w:t xml:space="preserve">2024 </w:t>
      </w:r>
      <w:r w:rsidRPr="0014511B">
        <w:rPr>
          <w:lang w:val="en-US"/>
        </w:rPr>
        <w:t xml:space="preserve">budget </w:t>
      </w:r>
      <w:r w:rsidR="0082216D" w:rsidRPr="0014511B">
        <w:rPr>
          <w:lang w:val="en-US"/>
        </w:rPr>
        <w:t>is</w:t>
      </w:r>
      <w:r w:rsidRPr="0014511B">
        <w:rPr>
          <w:lang w:val="en-US"/>
        </w:rPr>
        <w:t xml:space="preserve"> fully used.</w:t>
      </w:r>
    </w:p>
    <w:p w14:paraId="0C0374C5" w14:textId="77777777" w:rsidR="00331764" w:rsidRDefault="00331764" w:rsidP="00331764">
      <w:pPr>
        <w:pStyle w:val="BasistekstNaktuinbouw"/>
        <w:rPr>
          <w:lang w:val="en-US"/>
        </w:rPr>
      </w:pPr>
    </w:p>
    <w:p w14:paraId="7BA35685" w14:textId="77777777" w:rsidR="00331764" w:rsidRPr="00331764" w:rsidRDefault="00331764" w:rsidP="00331764">
      <w:pPr>
        <w:rPr>
          <w:rFonts w:cs="Arial"/>
          <w:lang w:val="en-GB"/>
        </w:rPr>
      </w:pPr>
      <w:r w:rsidRPr="00331764">
        <w:rPr>
          <w:rFonts w:cs="Arial"/>
          <w:b/>
          <w:bCs/>
          <w:lang w:val="en-GB"/>
        </w:rPr>
        <w:t>Bottlenecks</w:t>
      </w:r>
    </w:p>
    <w:p w14:paraId="443B2BEB" w14:textId="77777777" w:rsidR="00331764" w:rsidRPr="00331764" w:rsidRDefault="00331764" w:rsidP="00331764">
      <w:pPr>
        <w:jc w:val="both"/>
        <w:rPr>
          <w:rFonts w:cs="Arial"/>
          <w:lang w:val="en-GB"/>
        </w:rPr>
      </w:pPr>
      <w:r w:rsidRPr="00331764">
        <w:rPr>
          <w:rFonts w:cs="Arial"/>
          <w:lang w:val="en-GB"/>
        </w:rPr>
        <w:t>The genetics of verticillium resistance in tomato is very complex. The more information was generated, the more questions popped up.</w:t>
      </w:r>
    </w:p>
    <w:p w14:paraId="2D10BD19" w14:textId="1D3DF1A9" w:rsidR="00331764" w:rsidRPr="00331764" w:rsidRDefault="00331764" w:rsidP="00331764">
      <w:pPr>
        <w:rPr>
          <w:rFonts w:cs="Arial"/>
          <w:lang w:val="en-GB"/>
        </w:rPr>
      </w:pPr>
    </w:p>
    <w:p w14:paraId="7633430B" w14:textId="77777777" w:rsidR="00331764" w:rsidRPr="00331764" w:rsidRDefault="00331764" w:rsidP="00BC7F7B">
      <w:pPr>
        <w:tabs>
          <w:tab w:val="left" w:pos="1134"/>
        </w:tabs>
        <w:rPr>
          <w:rFonts w:cs="Arial"/>
          <w:b/>
          <w:bCs/>
          <w:lang w:val="en-GB"/>
        </w:rPr>
      </w:pPr>
      <w:r w:rsidRPr="00331764">
        <w:rPr>
          <w:rFonts w:cs="Arial"/>
          <w:b/>
          <w:bCs/>
          <w:lang w:val="en-GB"/>
        </w:rPr>
        <w:t>Strategic conclusions</w:t>
      </w:r>
    </w:p>
    <w:p w14:paraId="279FEA78" w14:textId="76015E7B" w:rsidR="00331764" w:rsidRDefault="00331764" w:rsidP="00331764">
      <w:pPr>
        <w:jc w:val="both"/>
        <w:rPr>
          <w:rFonts w:cs="Arial"/>
          <w:lang w:val="en-GB"/>
        </w:rPr>
      </w:pPr>
      <w:r w:rsidRPr="004A7844">
        <w:rPr>
          <w:rFonts w:cs="Arial"/>
          <w:lang w:val="en-GB"/>
        </w:rPr>
        <w:t xml:space="preserve">The developed markers are ready for use. </w:t>
      </w:r>
      <w:r w:rsidR="0014511B" w:rsidRPr="004A7844">
        <w:rPr>
          <w:rFonts w:cs="Arial"/>
          <w:lang w:val="en-GB"/>
        </w:rPr>
        <w:t>T</w:t>
      </w:r>
      <w:r w:rsidRPr="004A7844">
        <w:rPr>
          <w:rFonts w:cs="Arial"/>
          <w:lang w:val="en-GB"/>
        </w:rPr>
        <w:t>he markers are a good ad</w:t>
      </w:r>
      <w:r w:rsidR="0014511B" w:rsidRPr="004A7844">
        <w:rPr>
          <w:rFonts w:cs="Arial"/>
          <w:lang w:val="en-GB"/>
        </w:rPr>
        <w:t>dition</w:t>
      </w:r>
      <w:r w:rsidRPr="004A7844">
        <w:rPr>
          <w:rFonts w:cs="Arial"/>
          <w:lang w:val="en-GB"/>
        </w:rPr>
        <w:t xml:space="preserve"> to DUS testing. </w:t>
      </w:r>
      <w:r w:rsidR="004452D8">
        <w:rPr>
          <w:rFonts w:cs="Arial"/>
          <w:lang w:val="en-GB"/>
        </w:rPr>
        <w:t>After international validation t</w:t>
      </w:r>
      <w:r w:rsidR="0014511B" w:rsidRPr="004A7844">
        <w:rPr>
          <w:rFonts w:cs="Arial"/>
          <w:lang w:val="en-GB"/>
        </w:rPr>
        <w:t>he marker will be proposed to be include in t</w:t>
      </w:r>
      <w:r w:rsidRPr="004A7844">
        <w:rPr>
          <w:rFonts w:cs="Arial"/>
          <w:lang w:val="en-GB"/>
        </w:rPr>
        <w:t>he UPOV</w:t>
      </w:r>
      <w:r w:rsidR="0014511B" w:rsidRPr="004A7844">
        <w:rPr>
          <w:rFonts w:cs="Arial"/>
          <w:lang w:val="en-GB"/>
        </w:rPr>
        <w:t xml:space="preserve"> guideline</w:t>
      </w:r>
      <w:r w:rsidRPr="004A7844">
        <w:rPr>
          <w:rFonts w:cs="Arial"/>
          <w:lang w:val="en-GB"/>
        </w:rPr>
        <w:t xml:space="preserve"> and CPVO protocol.</w:t>
      </w:r>
      <w:r w:rsidRPr="00331764">
        <w:rPr>
          <w:rFonts w:cs="Arial"/>
          <w:lang w:val="en-GB"/>
        </w:rPr>
        <w:t xml:space="preserve"> </w:t>
      </w:r>
      <w:r w:rsidR="00BD45AC">
        <w:rPr>
          <w:rFonts w:cs="Arial"/>
          <w:lang w:val="en-GB"/>
        </w:rPr>
        <w:t xml:space="preserve">Only a small percentage </w:t>
      </w:r>
      <w:r w:rsidR="00A46C80">
        <w:rPr>
          <w:rFonts w:cs="Arial"/>
          <w:lang w:val="en-GB"/>
        </w:rPr>
        <w:t>(</w:t>
      </w:r>
      <w:r w:rsidR="0022568B">
        <w:rPr>
          <w:rFonts w:cs="Arial"/>
          <w:lang w:val="en-GB"/>
        </w:rPr>
        <w:t xml:space="preserve">ca. 2,5%) </w:t>
      </w:r>
      <w:r w:rsidR="00BD45AC">
        <w:rPr>
          <w:rFonts w:cs="Arial"/>
          <w:lang w:val="en-GB"/>
        </w:rPr>
        <w:t xml:space="preserve">of the varieties (with the new </w:t>
      </w:r>
      <w:r w:rsidR="004E0AF3">
        <w:rPr>
          <w:rFonts w:cs="Arial"/>
          <w:lang w:val="en-GB"/>
        </w:rPr>
        <w:t>haplo</w:t>
      </w:r>
      <w:r w:rsidR="004A696E">
        <w:rPr>
          <w:rFonts w:cs="Arial"/>
          <w:lang w:val="en-GB"/>
        </w:rPr>
        <w:t>type</w:t>
      </w:r>
      <w:r w:rsidR="003239B8">
        <w:rPr>
          <w:rFonts w:cs="Arial"/>
          <w:lang w:val="en-GB"/>
        </w:rPr>
        <w:t>)</w:t>
      </w:r>
      <w:r w:rsidR="004A696E">
        <w:rPr>
          <w:rFonts w:cs="Arial"/>
          <w:lang w:val="en-GB"/>
        </w:rPr>
        <w:t xml:space="preserve"> cannot be predicted by the marker</w:t>
      </w:r>
      <w:r w:rsidR="003239B8">
        <w:rPr>
          <w:rFonts w:cs="Arial"/>
          <w:lang w:val="en-GB"/>
        </w:rPr>
        <w:t>.</w:t>
      </w:r>
      <w:r w:rsidRPr="00331764">
        <w:rPr>
          <w:rFonts w:cs="Arial"/>
          <w:lang w:val="en-GB"/>
        </w:rPr>
        <w:t xml:space="preserve"> </w:t>
      </w:r>
    </w:p>
    <w:p w14:paraId="149637F7" w14:textId="77777777" w:rsidR="004A0785" w:rsidRDefault="004A0785" w:rsidP="004A0785">
      <w:pPr>
        <w:pStyle w:val="BasistekstNaktuinbouw"/>
        <w:rPr>
          <w:lang w:val="en-GB"/>
        </w:rPr>
      </w:pPr>
    </w:p>
    <w:bookmarkEnd w:id="1"/>
    <w:p w14:paraId="573B403F" w14:textId="2CAD6710" w:rsidR="004A7844" w:rsidRDefault="004A7844">
      <w:r>
        <w:br w:type="page"/>
      </w:r>
    </w:p>
    <w:p w14:paraId="135789B0" w14:textId="77777777" w:rsidR="0079243D" w:rsidRPr="00C309FD" w:rsidRDefault="0079243D" w:rsidP="0079243D"/>
    <w:p w14:paraId="0A9536CB" w14:textId="79EFBBFA" w:rsidR="006541B1" w:rsidRPr="00C309FD" w:rsidRDefault="006541B1" w:rsidP="006541B1">
      <w:pPr>
        <w:rPr>
          <w:sz w:val="22"/>
          <w:szCs w:val="22"/>
        </w:rPr>
      </w:pPr>
      <w:r w:rsidRPr="00C309FD">
        <w:rPr>
          <w:rFonts w:cs="Arial"/>
          <w:b/>
          <w:bCs/>
          <w:color w:val="0070C0"/>
          <w:sz w:val="22"/>
          <w:szCs w:val="22"/>
        </w:rPr>
        <w:t xml:space="preserve">2023-a7 </w:t>
      </w:r>
      <w:r w:rsidRPr="00C309FD">
        <w:rPr>
          <w:b/>
          <w:bCs/>
          <w:color w:val="0070C0"/>
          <w:sz w:val="22"/>
          <w:szCs w:val="22"/>
        </w:rPr>
        <w:t xml:space="preserve">Nieuwe methodes voor vegetatieve vermeerdering van gewone es </w:t>
      </w:r>
    </w:p>
    <w:p w14:paraId="5ADB0574" w14:textId="77777777" w:rsidR="00434C75" w:rsidRDefault="00434C75" w:rsidP="0037479B">
      <w:pPr>
        <w:spacing w:line="240" w:lineRule="auto"/>
        <w:jc w:val="both"/>
        <w:rPr>
          <w:rFonts w:eastAsia="Calibri" w:cs="Arial"/>
          <w:b/>
          <w:bCs/>
          <w:color w:val="auto"/>
          <w:szCs w:val="20"/>
          <w:lang w:eastAsia="en-US"/>
        </w:rPr>
      </w:pPr>
    </w:p>
    <w:p w14:paraId="6B1CE07A" w14:textId="77777777" w:rsidR="00FE4F54" w:rsidRPr="00FE4F54" w:rsidRDefault="00FE4F54" w:rsidP="00FE4F54">
      <w:pPr>
        <w:rPr>
          <w:b/>
          <w:szCs w:val="20"/>
        </w:rPr>
      </w:pPr>
      <w:r w:rsidRPr="00FE4F54">
        <w:rPr>
          <w:b/>
          <w:bCs/>
          <w:szCs w:val="20"/>
        </w:rPr>
        <w:t>Operationele conclusie</w:t>
      </w:r>
      <w:r w:rsidRPr="00FE4F54">
        <w:rPr>
          <w:b/>
          <w:szCs w:val="20"/>
        </w:rPr>
        <w:t xml:space="preserve">: </w:t>
      </w:r>
    </w:p>
    <w:p w14:paraId="4DDC8A8D" w14:textId="1720A14A" w:rsidR="00FE4F54" w:rsidRPr="00FE4F54" w:rsidRDefault="00FE4F54" w:rsidP="00FE4F54">
      <w:pPr>
        <w:rPr>
          <w:bCs/>
          <w:szCs w:val="20"/>
        </w:rPr>
      </w:pPr>
      <w:r w:rsidRPr="00FE4F54">
        <w:rPr>
          <w:bCs/>
          <w:szCs w:val="20"/>
        </w:rPr>
        <w:t>Het project is volgens planning uitgevoerd.</w:t>
      </w:r>
    </w:p>
    <w:p w14:paraId="20BC2229" w14:textId="77777777" w:rsidR="00FE4F54" w:rsidRPr="00FE4F54" w:rsidRDefault="00FE4F54" w:rsidP="00FE4F54">
      <w:pPr>
        <w:rPr>
          <w:bCs/>
          <w:szCs w:val="20"/>
        </w:rPr>
      </w:pPr>
    </w:p>
    <w:p w14:paraId="6C7737B0" w14:textId="0F57D461" w:rsidR="00FE4F54" w:rsidRPr="00FE4F54" w:rsidRDefault="00FE4F54" w:rsidP="00FE4F54">
      <w:pPr>
        <w:rPr>
          <w:b/>
          <w:bCs/>
          <w:szCs w:val="20"/>
        </w:rPr>
      </w:pPr>
      <w:r w:rsidRPr="00FE4F54">
        <w:rPr>
          <w:b/>
          <w:bCs/>
          <w:szCs w:val="20"/>
        </w:rPr>
        <w:t>Doel</w:t>
      </w:r>
    </w:p>
    <w:p w14:paraId="34A04F01" w14:textId="38F915D2" w:rsidR="00FE4F54" w:rsidRPr="00FE4F54" w:rsidRDefault="00FE4F54" w:rsidP="00FE4F54">
      <w:pPr>
        <w:rPr>
          <w:bCs/>
          <w:szCs w:val="20"/>
        </w:rPr>
      </w:pPr>
      <w:r w:rsidRPr="00FE4F54">
        <w:rPr>
          <w:szCs w:val="20"/>
        </w:rPr>
        <w:t xml:space="preserve">Het </w:t>
      </w:r>
      <w:r w:rsidRPr="00FE4F54">
        <w:rPr>
          <w:bCs/>
          <w:szCs w:val="20"/>
        </w:rPr>
        <w:t>vermeerderen van de gewone es (</w:t>
      </w:r>
      <w:r w:rsidRPr="00FE4F54">
        <w:rPr>
          <w:bCs/>
          <w:i/>
          <w:iCs/>
          <w:szCs w:val="20"/>
        </w:rPr>
        <w:t>Fraxinus excelsior</w:t>
      </w:r>
      <w:r w:rsidRPr="00FE4F54">
        <w:rPr>
          <w:bCs/>
          <w:szCs w:val="20"/>
        </w:rPr>
        <w:t>) door middel van stek.</w:t>
      </w:r>
      <w:r w:rsidRPr="00FE4F54">
        <w:rPr>
          <w:szCs w:val="20"/>
        </w:rPr>
        <w:t xml:space="preserve"> </w:t>
      </w:r>
    </w:p>
    <w:p w14:paraId="05039AC8" w14:textId="77777777" w:rsidR="00FE4F54" w:rsidRPr="00FE4F54" w:rsidRDefault="00FE4F54" w:rsidP="00FE4F54">
      <w:pPr>
        <w:rPr>
          <w:bCs/>
          <w:szCs w:val="20"/>
        </w:rPr>
      </w:pPr>
    </w:p>
    <w:p w14:paraId="76558DB8" w14:textId="39CAC630" w:rsidR="00FE4F54" w:rsidRPr="00FE4F54" w:rsidRDefault="00FE4F54" w:rsidP="00FE4F54">
      <w:pPr>
        <w:rPr>
          <w:b/>
          <w:bCs/>
          <w:szCs w:val="20"/>
        </w:rPr>
      </w:pPr>
      <w:r w:rsidRPr="00FE4F54">
        <w:rPr>
          <w:b/>
          <w:bCs/>
          <w:szCs w:val="20"/>
        </w:rPr>
        <w:t>Voortgang</w:t>
      </w:r>
    </w:p>
    <w:p w14:paraId="4B2ACC58" w14:textId="3FE95CB3" w:rsidR="00FE4F54" w:rsidRPr="00FE4F54" w:rsidRDefault="00FE4F54" w:rsidP="00FE4F54">
      <w:pPr>
        <w:jc w:val="both"/>
        <w:rPr>
          <w:bCs/>
          <w:szCs w:val="20"/>
        </w:rPr>
      </w:pPr>
      <w:r w:rsidRPr="00FE4F54">
        <w:rPr>
          <w:bCs/>
          <w:szCs w:val="20"/>
        </w:rPr>
        <w:t>Tussen 18 juni en 9 juli zijn in totaal 875 stekken van 30 genotypen geknipt voor de stekproef. De helft van de stekken is gedoopt in 0.1% IBU stekpoeder en de andere helft in 0.4% IBU stekpoeder. De stekken zijn in individuele potjes (in trays) gezet met een biologisch afbreekbaar gaas aan de binnenkant (Figuur 1). Op deze manier zijn de stekken inclusief de potgrond uit de potjes te halen, waardoor de wortelgroei goed kan worden gemonitord. De trays zijn in de geklimatiseerde kas van Unifarm (WUR) geplaatst waar de temperatuur onder de 25</w:t>
      </w:r>
      <w:r w:rsidRPr="00FE4F54">
        <w:rPr>
          <w:szCs w:val="20"/>
        </w:rPr>
        <w:t xml:space="preserve"> </w:t>
      </w:r>
      <w:r w:rsidRPr="00FE4F54">
        <w:rPr>
          <w:bCs/>
          <w:szCs w:val="20"/>
        </w:rPr>
        <w:t xml:space="preserve">°C wordt gehouden en de relatieve luchtvochtigheid boven de 80%. Ook de 23 nog levende stekken van de 2022 stekproef zijn naar deze kas verplaatst. Het was niet mogelijk om van dit materiaal nieuwe stekken te knippen omdat de nieuwe takjes te klein waren. Deze stekken hadden ook in 2024 nog steeds geen wortels gevormd. Als laatste zijn de controle boompjes uit de 2022 proef (zaailingen) weer vermeerderd als controle voor de nieuwe proef. </w:t>
      </w:r>
    </w:p>
    <w:p w14:paraId="43EE3997" w14:textId="497705F8" w:rsidR="00FE4F54" w:rsidRPr="00FE4F54" w:rsidRDefault="00FE4F54" w:rsidP="00FE4F54">
      <w:pPr>
        <w:jc w:val="both"/>
        <w:rPr>
          <w:bCs/>
          <w:szCs w:val="20"/>
        </w:rPr>
      </w:pPr>
    </w:p>
    <w:p w14:paraId="252425BB" w14:textId="15139231" w:rsidR="00FE4F54" w:rsidRPr="00FE4F54" w:rsidRDefault="00FE4F54" w:rsidP="00FE4F54">
      <w:pPr>
        <w:jc w:val="both"/>
        <w:rPr>
          <w:bCs/>
          <w:szCs w:val="20"/>
        </w:rPr>
      </w:pPr>
      <w:r w:rsidRPr="00FE4F54">
        <w:rPr>
          <w:bCs/>
          <w:szCs w:val="20"/>
        </w:rPr>
        <w:t xml:space="preserve">Op 30 oktober 2024 is de eindwaarneming uitgevoerd van de stekproef. Hiervoor zijn alle stekken uit de grond gehaald en gecontroleerd op vitaliteit, callus- en wortelvorming. Bij de controlebehandeling (Figuur 1) waren 21 stekken levend (72%) en bij 14 levende stekken was callusweefsel aanwezig en trad wortelgroei op. Van de overige 846 stekken (29 genotypen) waren nog 329 stekken levend (39%). Van de levende stekken hadden 159 (48%) callus gevormd. Slechts bij 1 stek was wortelgroei zichtbaar, deze was afkomstig van een circa 4-jarige zaailing die eerder is getoetst op tolerantie voor essentaksterfte. Zowel bij de controle als bij de overige 29 genotypen werd er geen verschil tussen de gebruikte concentraties stekpoeder gevonden. Alle levende stekken zijn na afloop verplaatst naar de koude kas en worden daar tot juni 2025 gevolgd. </w:t>
      </w:r>
      <w:bookmarkStart w:id="2" w:name="_Hlk192000233"/>
    </w:p>
    <w:p w14:paraId="76C84289" w14:textId="6C02F807" w:rsidR="00FE4F54" w:rsidRPr="00FE4F54" w:rsidRDefault="00FE4F54" w:rsidP="00FE4F54">
      <w:pPr>
        <w:rPr>
          <w:bCs/>
          <w:noProof/>
          <w:szCs w:val="20"/>
        </w:rPr>
      </w:pPr>
      <w:r w:rsidRPr="00FE4F54">
        <w:rPr>
          <w:bCs/>
          <w:noProof/>
          <w:szCs w:val="20"/>
        </w:rPr>
        <mc:AlternateContent>
          <mc:Choice Requires="wpg">
            <w:drawing>
              <wp:anchor distT="0" distB="0" distL="114300" distR="114300" simplePos="0" relativeHeight="251658240" behindDoc="0" locked="0" layoutInCell="1" allowOverlap="1" wp14:anchorId="7E250E8E" wp14:editId="623D1E0E">
                <wp:simplePos x="0" y="0"/>
                <wp:positionH relativeFrom="margin">
                  <wp:align>left</wp:align>
                </wp:positionH>
                <wp:positionV relativeFrom="paragraph">
                  <wp:posOffset>10795</wp:posOffset>
                </wp:positionV>
                <wp:extent cx="4314825" cy="3981450"/>
                <wp:effectExtent l="0" t="0" r="9525" b="0"/>
                <wp:wrapSquare wrapText="bothSides"/>
                <wp:docPr id="737090081" name="Group 1"/>
                <wp:cNvGraphicFramePr/>
                <a:graphic xmlns:a="http://schemas.openxmlformats.org/drawingml/2006/main">
                  <a:graphicData uri="http://schemas.microsoft.com/office/word/2010/wordprocessingGroup">
                    <wpg:wgp>
                      <wpg:cNvGrpSpPr/>
                      <wpg:grpSpPr>
                        <a:xfrm>
                          <a:off x="0" y="0"/>
                          <a:ext cx="4314825" cy="3981450"/>
                          <a:chOff x="0" y="0"/>
                          <a:chExt cx="6478312" cy="7756171"/>
                        </a:xfrm>
                      </wpg:grpSpPr>
                      <pic:pic xmlns:pic="http://schemas.openxmlformats.org/drawingml/2006/picture">
                        <pic:nvPicPr>
                          <pic:cNvPr id="859480252" name="Picture 1"/>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934833" y="1959256"/>
                            <a:ext cx="3515360" cy="5796915"/>
                          </a:xfrm>
                          <a:prstGeom prst="rect">
                            <a:avLst/>
                          </a:prstGeom>
                        </pic:spPr>
                      </pic:pic>
                      <pic:pic xmlns:pic="http://schemas.openxmlformats.org/drawingml/2006/picture">
                        <pic:nvPicPr>
                          <pic:cNvPr id="1631636335" name="Picture 1"/>
                          <pic:cNvPicPr>
                            <a:picLocks noChangeAspect="1"/>
                          </pic:cNvPicPr>
                        </pic:nvPicPr>
                        <pic:blipFill rotWithShape="1">
                          <a:blip r:embed="rId10" cstate="print">
                            <a:extLst>
                              <a:ext uri="{28A0092B-C50C-407E-A947-70E740481C1C}">
                                <a14:useLocalDpi xmlns:a14="http://schemas.microsoft.com/office/drawing/2010/main" val="0"/>
                              </a:ext>
                            </a:extLst>
                          </a:blip>
                          <a:srcRect b="18184"/>
                          <a:stretch/>
                        </pic:blipFill>
                        <pic:spPr bwMode="auto">
                          <a:xfrm>
                            <a:off x="10478" y="3503384"/>
                            <a:ext cx="2924175" cy="425259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694102620" name="Picture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1744387" y="1060"/>
                            <a:ext cx="4733925" cy="3550285"/>
                          </a:xfrm>
                          <a:prstGeom prst="rect">
                            <a:avLst/>
                          </a:prstGeom>
                          <a:noFill/>
                          <a:ln>
                            <a:noFill/>
                          </a:ln>
                        </pic:spPr>
                      </pic:pic>
                      <pic:pic xmlns:pic="http://schemas.openxmlformats.org/drawingml/2006/picture">
                        <pic:nvPicPr>
                          <pic:cNvPr id="313946871" name="Picture 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443865" y="443865"/>
                            <a:ext cx="3546475" cy="265874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1C27BCE" id="Group 1" o:spid="_x0000_s1026" style="position:absolute;margin-left:0;margin-top:.85pt;width:339.75pt;height:313.5pt;z-index:251658240;mso-position-horizontal:left;mso-position-horizontal-relative:margin;mso-width-relative:margin;mso-height-relative:margin" coordsize="64783,77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29348;top:19592;width:35153;height:57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">
                  <v:imagedata r:id="rId13" o:title=""/>
                </v:shape>
                <v:shape id="Picture 1" o:spid="_x0000_s1028" type="#_x0000_t75" style="position:absolute;left:104;top:35033;width:29242;height:42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">
                  <v:imagedata r:id="rId14" o:title="" cropbottom="11917f"/>
                </v:shape>
                <v:shape id="Picture 1" o:spid="_x0000_s1029" type="#_x0000_t75" style="position:absolute;left:17443;top:10;width:47340;height:355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">
                  <v:imagedata r:id="rId15" o:title=""/>
                </v:shape>
                <v:shape id="Picture 2" o:spid="_x0000_s1030" type="#_x0000_t75" style="position:absolute;left:-4438;top:4438;width:35464;height:2658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">
                  <v:imagedata r:id="rId16" o:title=""/>
                </v:shape>
                <w10:wrap type="square" anchorx="margin"/>
              </v:group>
            </w:pict>
          </mc:Fallback>
        </mc:AlternateContent>
      </w:r>
    </w:p>
    <w:bookmarkEnd w:id="2"/>
    <w:p w14:paraId="7BAD662C" w14:textId="0CB08C4C" w:rsidR="00FE4F54" w:rsidRPr="00FE4F54" w:rsidRDefault="00FE4F54" w:rsidP="00FE4F54">
      <w:pPr>
        <w:rPr>
          <w:szCs w:val="20"/>
        </w:rPr>
      </w:pPr>
    </w:p>
    <w:p w14:paraId="07701266" w14:textId="77777777" w:rsidR="00FE4F54" w:rsidRPr="00FE4F54" w:rsidRDefault="00FE4F54" w:rsidP="00FE4F54">
      <w:pPr>
        <w:pStyle w:val="BasistekstNaktuinbouw"/>
        <w:rPr>
          <w:szCs w:val="20"/>
        </w:rPr>
      </w:pPr>
    </w:p>
    <w:p w14:paraId="175159E5" w14:textId="77777777" w:rsidR="00FE4F54" w:rsidRPr="00FE4F54" w:rsidRDefault="00FE4F54" w:rsidP="00FE4F54">
      <w:pPr>
        <w:rPr>
          <w:szCs w:val="20"/>
        </w:rPr>
      </w:pPr>
    </w:p>
    <w:p w14:paraId="3B1EBE84" w14:textId="77777777" w:rsidR="00FE4F54" w:rsidRPr="00FE4F54" w:rsidRDefault="00FE4F54" w:rsidP="00FE4F54">
      <w:pPr>
        <w:rPr>
          <w:szCs w:val="20"/>
        </w:rPr>
      </w:pPr>
    </w:p>
    <w:p w14:paraId="2DFBA0EB" w14:textId="77777777" w:rsidR="00FE4F54" w:rsidRPr="00FE4F54" w:rsidRDefault="00FE4F54" w:rsidP="00FE4F54">
      <w:pPr>
        <w:rPr>
          <w:szCs w:val="20"/>
        </w:rPr>
      </w:pPr>
    </w:p>
    <w:p w14:paraId="5C5D4653" w14:textId="77777777" w:rsidR="00FE4F54" w:rsidRPr="00FE4F54" w:rsidRDefault="00FE4F54" w:rsidP="00FE4F54">
      <w:pPr>
        <w:rPr>
          <w:szCs w:val="20"/>
        </w:rPr>
      </w:pPr>
    </w:p>
    <w:p w14:paraId="51E88883" w14:textId="77777777" w:rsidR="00FE4F54" w:rsidRPr="00FE4F54" w:rsidRDefault="00FE4F54" w:rsidP="00FE4F54">
      <w:pPr>
        <w:rPr>
          <w:szCs w:val="20"/>
        </w:rPr>
      </w:pPr>
    </w:p>
    <w:p w14:paraId="3C3DCF10" w14:textId="77777777" w:rsidR="00FE4F54" w:rsidRPr="00FE4F54" w:rsidRDefault="00FE4F54" w:rsidP="00FE4F54">
      <w:pPr>
        <w:rPr>
          <w:szCs w:val="20"/>
        </w:rPr>
      </w:pPr>
    </w:p>
    <w:p w14:paraId="11EE67A5" w14:textId="77777777" w:rsidR="00FE4F54" w:rsidRPr="00FE4F54" w:rsidRDefault="00FE4F54" w:rsidP="00FE4F54">
      <w:pPr>
        <w:rPr>
          <w:szCs w:val="20"/>
        </w:rPr>
      </w:pPr>
    </w:p>
    <w:p w14:paraId="775F188C" w14:textId="77777777" w:rsidR="00FE4F54" w:rsidRPr="00FE4F54" w:rsidRDefault="00FE4F54" w:rsidP="00FE4F54">
      <w:pPr>
        <w:rPr>
          <w:szCs w:val="20"/>
        </w:rPr>
      </w:pPr>
    </w:p>
    <w:p w14:paraId="54931D86" w14:textId="77777777" w:rsidR="00FE4F54" w:rsidRPr="00FE4F54" w:rsidRDefault="00FE4F54" w:rsidP="00FE4F54">
      <w:pPr>
        <w:rPr>
          <w:szCs w:val="20"/>
        </w:rPr>
      </w:pPr>
    </w:p>
    <w:p w14:paraId="0110D296" w14:textId="77777777" w:rsidR="00FE4F54" w:rsidRPr="00FE4F54" w:rsidRDefault="00FE4F54" w:rsidP="00FE4F54">
      <w:pPr>
        <w:rPr>
          <w:szCs w:val="20"/>
        </w:rPr>
      </w:pPr>
    </w:p>
    <w:p w14:paraId="1EEED662" w14:textId="77777777" w:rsidR="00FE4F54" w:rsidRPr="00FE4F54" w:rsidRDefault="00FE4F54" w:rsidP="00FE4F54">
      <w:pPr>
        <w:rPr>
          <w:szCs w:val="20"/>
        </w:rPr>
      </w:pPr>
    </w:p>
    <w:p w14:paraId="4C0AD002" w14:textId="77777777" w:rsidR="00FE4F54" w:rsidRPr="00FE4F54" w:rsidRDefault="00FE4F54" w:rsidP="00FE4F54">
      <w:pPr>
        <w:rPr>
          <w:szCs w:val="20"/>
        </w:rPr>
      </w:pPr>
    </w:p>
    <w:p w14:paraId="40EB7DBF" w14:textId="77777777" w:rsidR="00FE4F54" w:rsidRPr="00FE4F54" w:rsidRDefault="00FE4F54" w:rsidP="00FE4F54">
      <w:pPr>
        <w:rPr>
          <w:szCs w:val="20"/>
        </w:rPr>
      </w:pPr>
    </w:p>
    <w:p w14:paraId="38E01605" w14:textId="77777777" w:rsidR="00FE4F54" w:rsidRPr="00FE4F54" w:rsidRDefault="00FE4F54" w:rsidP="00FE4F54">
      <w:pPr>
        <w:rPr>
          <w:szCs w:val="20"/>
        </w:rPr>
      </w:pPr>
    </w:p>
    <w:p w14:paraId="728C4146" w14:textId="77777777" w:rsidR="00FE4F54" w:rsidRPr="00FE4F54" w:rsidRDefault="00FE4F54" w:rsidP="00FE4F54">
      <w:pPr>
        <w:rPr>
          <w:szCs w:val="20"/>
        </w:rPr>
      </w:pPr>
    </w:p>
    <w:p w14:paraId="698893E8" w14:textId="77777777" w:rsidR="00FE4F54" w:rsidRPr="00FE4F54" w:rsidRDefault="00FE4F54" w:rsidP="00FE4F54">
      <w:pPr>
        <w:rPr>
          <w:szCs w:val="20"/>
        </w:rPr>
      </w:pPr>
    </w:p>
    <w:p w14:paraId="6FC72C0E" w14:textId="77777777" w:rsidR="00FE4F54" w:rsidRPr="00FE4F54" w:rsidRDefault="00FE4F54" w:rsidP="00FE4F54">
      <w:pPr>
        <w:rPr>
          <w:szCs w:val="20"/>
        </w:rPr>
      </w:pPr>
    </w:p>
    <w:p w14:paraId="4469E958" w14:textId="77777777" w:rsidR="00FE4F54" w:rsidRDefault="00FE4F54" w:rsidP="00FE4F54">
      <w:pPr>
        <w:rPr>
          <w:szCs w:val="20"/>
        </w:rPr>
      </w:pPr>
    </w:p>
    <w:p w14:paraId="3FEF617B" w14:textId="77777777" w:rsidR="00FE4F54" w:rsidRPr="00FE4F54" w:rsidRDefault="00FE4F54" w:rsidP="00FE4F54">
      <w:pPr>
        <w:pStyle w:val="BasistekstNaktuinbouw"/>
      </w:pPr>
    </w:p>
    <w:p w14:paraId="6399BF4C" w14:textId="77777777" w:rsidR="00FE4F54" w:rsidRDefault="00FE4F54" w:rsidP="00FE4F54">
      <w:pPr>
        <w:rPr>
          <w:szCs w:val="20"/>
        </w:rPr>
      </w:pPr>
    </w:p>
    <w:p w14:paraId="433B475F" w14:textId="77777777" w:rsidR="00FE4F54" w:rsidRDefault="00FE4F54" w:rsidP="00FE4F54">
      <w:pPr>
        <w:rPr>
          <w:szCs w:val="20"/>
        </w:rPr>
      </w:pPr>
    </w:p>
    <w:p w14:paraId="7ED1EF5F" w14:textId="77777777" w:rsidR="00FE4F54" w:rsidRDefault="00FE4F54" w:rsidP="00FE4F54">
      <w:pPr>
        <w:rPr>
          <w:szCs w:val="20"/>
        </w:rPr>
      </w:pPr>
    </w:p>
    <w:p w14:paraId="62113C38" w14:textId="77777777" w:rsidR="00FE4F54" w:rsidRDefault="00FE4F54" w:rsidP="00FE4F54">
      <w:pPr>
        <w:rPr>
          <w:szCs w:val="20"/>
        </w:rPr>
      </w:pPr>
    </w:p>
    <w:p w14:paraId="4E7E21CC" w14:textId="77777777" w:rsidR="00FE4F54" w:rsidRDefault="00FE4F54" w:rsidP="00FE4F54">
      <w:pPr>
        <w:rPr>
          <w:szCs w:val="20"/>
        </w:rPr>
      </w:pPr>
    </w:p>
    <w:p w14:paraId="46358F1C" w14:textId="5DB6F266" w:rsidR="00FE4F54" w:rsidRDefault="00FE4F54" w:rsidP="00FE4F54">
      <w:pPr>
        <w:rPr>
          <w:szCs w:val="20"/>
        </w:rPr>
      </w:pPr>
      <w:r w:rsidRPr="00FE4F54">
        <w:rPr>
          <w:szCs w:val="20"/>
        </w:rPr>
        <w:t>Figuur 1 (boven) vermeerderen van es in trays in</w:t>
      </w:r>
      <w:r w:rsidRPr="00FE4F54">
        <w:rPr>
          <w:bCs/>
          <w:szCs w:val="20"/>
        </w:rPr>
        <w:t xml:space="preserve"> de geklimatiseerde kas van Unifarm (WUR)</w:t>
      </w:r>
      <w:r w:rsidRPr="00FE4F54">
        <w:rPr>
          <w:szCs w:val="20"/>
        </w:rPr>
        <w:t xml:space="preserve">. Beneden bewortelde stek van de controle (zaailing) behandeling (9 september, links en 30 oktober, rechts). </w:t>
      </w:r>
    </w:p>
    <w:p w14:paraId="4EDC5E1E" w14:textId="77777777" w:rsidR="00FE4F54" w:rsidRPr="00FE4F54" w:rsidRDefault="00FE4F54" w:rsidP="00FE4F54">
      <w:pPr>
        <w:pStyle w:val="BasistekstNaktuinbouw"/>
      </w:pPr>
    </w:p>
    <w:p w14:paraId="52C0F21B" w14:textId="77777777" w:rsidR="00FE4F54" w:rsidRPr="00FE4F54" w:rsidRDefault="00FE4F54" w:rsidP="00FE4F54">
      <w:pPr>
        <w:jc w:val="both"/>
        <w:rPr>
          <w:b/>
          <w:bCs/>
          <w:szCs w:val="20"/>
        </w:rPr>
      </w:pPr>
      <w:r w:rsidRPr="00FE4F54">
        <w:rPr>
          <w:bCs/>
          <w:szCs w:val="20"/>
        </w:rPr>
        <w:t xml:space="preserve">We concluderen dat wortelvorming alleen optreedt bij stekken van jonge zaailingen (&lt;4 jaar). Wortelvorming is afwezig bij stek geknipt van (i) oudere essen (&gt;8 jaar) en (ii) jonge (&lt;2 jaar) geoculeerde essen. Als jonge zaailingen getoetst zijn op tolerantie voor essentaksterfte dan kunnen deze mogelijk direct gebruikt worden voor het knippen van stek (als zogenaamde moerstoof). De bewortelde stek kan dan eventueel gebruikt worden als tolerante onderstam om oudere (tolerante) essen op te vermeerderen. Als alternatief voor het vermeerderen met behulp van stek kan </w:t>
      </w:r>
      <w:r w:rsidRPr="00FE4F54">
        <w:rPr>
          <w:bCs/>
          <w:i/>
          <w:iCs/>
          <w:szCs w:val="20"/>
        </w:rPr>
        <w:t>in vitro</w:t>
      </w:r>
      <w:r w:rsidRPr="00FE4F54">
        <w:rPr>
          <w:bCs/>
          <w:szCs w:val="20"/>
        </w:rPr>
        <w:t xml:space="preserve"> vermeerdering worden toegepast</w:t>
      </w:r>
      <w:r w:rsidRPr="00FE4F54">
        <w:rPr>
          <w:rStyle w:val="Voetnootmarkering"/>
          <w:bCs/>
          <w:szCs w:val="20"/>
        </w:rPr>
        <w:footnoteReference w:id="1"/>
      </w:r>
      <w:r w:rsidRPr="00FE4F54">
        <w:rPr>
          <w:bCs/>
          <w:szCs w:val="20"/>
        </w:rPr>
        <w:t>.</w:t>
      </w:r>
    </w:p>
    <w:p w14:paraId="4F14E5FA" w14:textId="77777777" w:rsidR="00FE4F54" w:rsidRPr="00FE4F54" w:rsidRDefault="00FE4F54" w:rsidP="00FE4F54">
      <w:pPr>
        <w:rPr>
          <w:b/>
          <w:bCs/>
          <w:i/>
          <w:iCs/>
          <w:szCs w:val="20"/>
        </w:rPr>
      </w:pPr>
    </w:p>
    <w:p w14:paraId="4DA0CCA5" w14:textId="77777777" w:rsidR="00FE4F54" w:rsidRPr="000F6906" w:rsidRDefault="00FE4F54" w:rsidP="00FE4F54">
      <w:pPr>
        <w:pStyle w:val="BasistekstNaktuinbouw"/>
        <w:rPr>
          <w:b/>
          <w:bCs/>
        </w:rPr>
      </w:pPr>
      <w:r w:rsidRPr="000F6906">
        <w:rPr>
          <w:b/>
          <w:bCs/>
        </w:rPr>
        <w:t>Financiële verantwoording</w:t>
      </w:r>
      <w:r>
        <w:rPr>
          <w:b/>
          <w:bCs/>
        </w:rPr>
        <w:t>:</w:t>
      </w:r>
    </w:p>
    <w:p w14:paraId="2CD7B09B" w14:textId="7A754F7A" w:rsidR="00FE4F54" w:rsidRDefault="00FE4F54" w:rsidP="00FE4F54">
      <w:pPr>
        <w:pStyle w:val="BasistekstNaktuinbouw"/>
      </w:pPr>
      <w:r w:rsidRPr="00FE4F54">
        <w:t>Het budget van 2024 is volledig benut.</w:t>
      </w:r>
    </w:p>
    <w:p w14:paraId="3EE1EE7C" w14:textId="77777777" w:rsidR="00FE4F54" w:rsidRPr="00FE4F54" w:rsidRDefault="00FE4F54" w:rsidP="00FE4F54">
      <w:pPr>
        <w:pStyle w:val="BasistekstNaktuinbouw"/>
        <w:rPr>
          <w:szCs w:val="20"/>
        </w:rPr>
      </w:pPr>
    </w:p>
    <w:p w14:paraId="6FC77E6F" w14:textId="28D49B8F" w:rsidR="00FE4F54" w:rsidRPr="00FE4F54" w:rsidRDefault="00FE4F54" w:rsidP="00FE4F54">
      <w:pPr>
        <w:rPr>
          <w:b/>
          <w:bCs/>
          <w:szCs w:val="20"/>
        </w:rPr>
      </w:pPr>
      <w:r w:rsidRPr="00FE4F54">
        <w:rPr>
          <w:b/>
          <w:bCs/>
          <w:i/>
          <w:iCs/>
          <w:szCs w:val="20"/>
        </w:rPr>
        <w:t xml:space="preserve">Datum afronding: </w:t>
      </w:r>
    </w:p>
    <w:p w14:paraId="534A67A0" w14:textId="77777777" w:rsidR="00FE4F54" w:rsidRPr="00FE4F54" w:rsidRDefault="00FE4F54" w:rsidP="00FE4F54">
      <w:pPr>
        <w:rPr>
          <w:bCs/>
          <w:szCs w:val="20"/>
        </w:rPr>
      </w:pPr>
      <w:r w:rsidRPr="00FE4F54">
        <w:rPr>
          <w:bCs/>
          <w:szCs w:val="20"/>
        </w:rPr>
        <w:t>Eind 2024.</w:t>
      </w:r>
    </w:p>
    <w:p w14:paraId="68765657" w14:textId="77777777" w:rsidR="00FE4F54" w:rsidRPr="00FE4F54" w:rsidRDefault="00FE4F54" w:rsidP="00FE4F54">
      <w:pPr>
        <w:rPr>
          <w:bCs/>
          <w:szCs w:val="20"/>
        </w:rPr>
      </w:pPr>
    </w:p>
    <w:p w14:paraId="1EDB330E" w14:textId="77777777" w:rsidR="00FE4F54" w:rsidRPr="00FE4F54" w:rsidRDefault="00FE4F54" w:rsidP="00FE4F54">
      <w:pPr>
        <w:rPr>
          <w:b/>
          <w:szCs w:val="20"/>
        </w:rPr>
      </w:pPr>
      <w:r w:rsidRPr="00FE4F54">
        <w:rPr>
          <w:b/>
          <w:szCs w:val="20"/>
        </w:rPr>
        <w:t>Knelpunten:</w:t>
      </w:r>
    </w:p>
    <w:p w14:paraId="5A4265B1" w14:textId="77777777" w:rsidR="00FE4F54" w:rsidRPr="00FE4F54" w:rsidRDefault="00FE4F54" w:rsidP="00FE4F54">
      <w:pPr>
        <w:rPr>
          <w:bCs/>
          <w:szCs w:val="20"/>
        </w:rPr>
      </w:pPr>
      <w:r w:rsidRPr="00FE4F54">
        <w:rPr>
          <w:bCs/>
          <w:szCs w:val="20"/>
        </w:rPr>
        <w:t>n.v.t.</w:t>
      </w:r>
    </w:p>
    <w:p w14:paraId="40442DB0" w14:textId="77777777" w:rsidR="00FE4F54" w:rsidRPr="00FE4F54" w:rsidRDefault="00FE4F54" w:rsidP="00FE4F54">
      <w:pPr>
        <w:rPr>
          <w:bCs/>
          <w:szCs w:val="20"/>
        </w:rPr>
      </w:pPr>
    </w:p>
    <w:p w14:paraId="1299927B" w14:textId="77777777" w:rsidR="00FE4F54" w:rsidRPr="00FE4F54" w:rsidRDefault="00FE4F54" w:rsidP="00FE4F54">
      <w:pPr>
        <w:rPr>
          <w:b/>
          <w:bCs/>
          <w:szCs w:val="20"/>
        </w:rPr>
      </w:pPr>
      <w:r w:rsidRPr="00FE4F54">
        <w:rPr>
          <w:b/>
          <w:bCs/>
          <w:szCs w:val="20"/>
        </w:rPr>
        <w:t>Strategische conclusie</w:t>
      </w:r>
    </w:p>
    <w:p w14:paraId="28952E7C" w14:textId="77777777" w:rsidR="00FE4F54" w:rsidRPr="00FE4F54" w:rsidRDefault="00FE4F54" w:rsidP="00FE4F54">
      <w:pPr>
        <w:jc w:val="both"/>
        <w:rPr>
          <w:bCs/>
          <w:szCs w:val="20"/>
        </w:rPr>
      </w:pPr>
      <w:r w:rsidRPr="00FE4F54">
        <w:rPr>
          <w:bCs/>
          <w:szCs w:val="20"/>
        </w:rPr>
        <w:t xml:space="preserve">Het vermeerderen van es door middel van stek werkt enkel bij jonge individuen (&lt;4 jaar) en is vooralsnog niet mogelijk bij oud materiaal (wel of niet geoculeerd). Dit betekent dat deze methode nu niet ingezet kan worden om tolerant materiaal vegetatief te vermeerderen. Opties voor vermeerdering van telerante essen liggen bij in vitro vermeerdering en/of creëren van zogenaamde moerstoven. </w:t>
      </w:r>
    </w:p>
    <w:p w14:paraId="08112F1D" w14:textId="16B0C476" w:rsidR="006F1000" w:rsidRDefault="006F1000" w:rsidP="00FE4F54">
      <w:pPr>
        <w:jc w:val="both"/>
        <w:rPr>
          <w:rFonts w:eastAsia="Calibri" w:cs="Arial"/>
          <w:b/>
          <w:bCs/>
          <w:color w:val="auto"/>
          <w:sz w:val="22"/>
          <w:szCs w:val="22"/>
          <w:lang w:eastAsia="en-US"/>
        </w:rPr>
      </w:pPr>
      <w:r>
        <w:rPr>
          <w:rFonts w:eastAsia="Calibri" w:cs="Arial"/>
          <w:b/>
          <w:bCs/>
          <w:color w:val="auto"/>
          <w:sz w:val="22"/>
          <w:szCs w:val="22"/>
          <w:lang w:eastAsia="en-US"/>
        </w:rPr>
        <w:br w:type="page"/>
      </w:r>
    </w:p>
    <w:p w14:paraId="28AFD78B" w14:textId="77777777" w:rsidR="00EF038E" w:rsidRPr="00C309FD" w:rsidRDefault="00EF038E" w:rsidP="00EF038E">
      <w:pPr>
        <w:spacing w:line="240" w:lineRule="auto"/>
        <w:rPr>
          <w:rFonts w:eastAsia="Calibri" w:cs="Arial"/>
          <w:b/>
          <w:bCs/>
          <w:color w:val="0070C0"/>
          <w:szCs w:val="20"/>
          <w:lang w:eastAsia="en-US"/>
        </w:rPr>
      </w:pPr>
      <w:r w:rsidRPr="00C309FD">
        <w:rPr>
          <w:rFonts w:eastAsia="Calibri" w:cs="Arial"/>
          <w:b/>
          <w:bCs/>
          <w:color w:val="0070C0"/>
          <w:szCs w:val="28"/>
        </w:rPr>
        <w:t>2024-01a Onderzoek t.b.v. toestaan van vegetatieve vermeerdering van uit zaad verkregen bosbouwkundig teeltmateriaal</w:t>
      </w:r>
      <w:r w:rsidRPr="00C309FD">
        <w:rPr>
          <w:rFonts w:eastAsia="Calibri" w:cs="Arial"/>
          <w:b/>
          <w:bCs/>
          <w:color w:val="0070C0"/>
          <w:szCs w:val="20"/>
          <w:lang w:eastAsia="en-US"/>
        </w:rPr>
        <w:t>.</w:t>
      </w:r>
    </w:p>
    <w:p w14:paraId="4FFA1CC7" w14:textId="77777777" w:rsidR="00740ACA" w:rsidRDefault="00740ACA">
      <w:pPr>
        <w:rPr>
          <w:rFonts w:eastAsia="Calibri" w:cs="Arial"/>
          <w:bCs/>
          <w:color w:val="auto"/>
          <w:szCs w:val="20"/>
          <w:lang w:eastAsia="en-US"/>
        </w:rPr>
      </w:pPr>
    </w:p>
    <w:p w14:paraId="16D3A645" w14:textId="77777777" w:rsidR="00740ACA" w:rsidRPr="00A13E3D" w:rsidRDefault="00740ACA" w:rsidP="00740ACA">
      <w:pPr>
        <w:rPr>
          <w:rFonts w:cs="Arial"/>
          <w:b/>
          <w:sz w:val="22"/>
        </w:rPr>
      </w:pPr>
      <w:r w:rsidRPr="00A13E3D">
        <w:rPr>
          <w:rFonts w:cs="Arial"/>
          <w:b/>
          <w:bCs/>
          <w:sz w:val="22"/>
        </w:rPr>
        <w:t>Operationele conclusie</w:t>
      </w:r>
      <w:r>
        <w:rPr>
          <w:rFonts w:cs="Arial"/>
          <w:b/>
          <w:bCs/>
          <w:sz w:val="22"/>
        </w:rPr>
        <w:t>s</w:t>
      </w:r>
      <w:r w:rsidRPr="00A13E3D">
        <w:rPr>
          <w:rFonts w:cs="Arial"/>
          <w:b/>
          <w:sz w:val="22"/>
        </w:rPr>
        <w:t xml:space="preserve">: </w:t>
      </w:r>
    </w:p>
    <w:p w14:paraId="509E5C70" w14:textId="77777777" w:rsidR="00740ACA" w:rsidRDefault="00740ACA" w:rsidP="00740ACA">
      <w:pPr>
        <w:jc w:val="both"/>
        <w:rPr>
          <w:rFonts w:cs="Arial"/>
          <w:bCs/>
          <w:sz w:val="22"/>
        </w:rPr>
      </w:pPr>
      <w:r w:rsidRPr="00A13E3D">
        <w:rPr>
          <w:rFonts w:cs="Arial"/>
          <w:bCs/>
          <w:sz w:val="22"/>
        </w:rPr>
        <w:t xml:space="preserve">Het project </w:t>
      </w:r>
      <w:r>
        <w:rPr>
          <w:rFonts w:cs="Arial"/>
          <w:bCs/>
          <w:sz w:val="22"/>
        </w:rPr>
        <w:t>is</w:t>
      </w:r>
      <w:r w:rsidRPr="00A13E3D">
        <w:rPr>
          <w:rFonts w:cs="Arial"/>
          <w:bCs/>
          <w:sz w:val="22"/>
        </w:rPr>
        <w:t xml:space="preserve"> volgens planning uitgevoerd</w:t>
      </w:r>
      <w:r>
        <w:rPr>
          <w:rFonts w:cs="Arial"/>
          <w:bCs/>
          <w:sz w:val="22"/>
        </w:rPr>
        <w:t xml:space="preserve">. Een terugkoppeling over de uitkomsten van het project richting de </w:t>
      </w:r>
      <w:r w:rsidRPr="0045214F">
        <w:rPr>
          <w:rFonts w:cs="Arial"/>
          <w:bCs/>
          <w:sz w:val="22"/>
        </w:rPr>
        <w:t>adviescommissie Rassenlijst Bomen</w:t>
      </w:r>
      <w:r>
        <w:rPr>
          <w:rFonts w:cs="Arial"/>
          <w:bCs/>
          <w:sz w:val="22"/>
        </w:rPr>
        <w:t xml:space="preserve"> moet nog plaatsvinden.</w:t>
      </w:r>
    </w:p>
    <w:p w14:paraId="664D1771" w14:textId="77777777" w:rsidR="00740ACA" w:rsidRPr="00A13E3D" w:rsidRDefault="00740ACA" w:rsidP="00740ACA">
      <w:pPr>
        <w:jc w:val="both"/>
        <w:rPr>
          <w:rFonts w:cs="Arial"/>
          <w:bCs/>
          <w:sz w:val="22"/>
        </w:rPr>
      </w:pPr>
    </w:p>
    <w:p w14:paraId="36893353" w14:textId="77777777" w:rsidR="00740ACA" w:rsidRPr="00A13E3D" w:rsidRDefault="00740ACA" w:rsidP="00740ACA">
      <w:pPr>
        <w:jc w:val="both"/>
        <w:rPr>
          <w:rFonts w:cs="Arial"/>
          <w:b/>
          <w:bCs/>
          <w:sz w:val="22"/>
        </w:rPr>
      </w:pPr>
      <w:r w:rsidRPr="00A13E3D">
        <w:rPr>
          <w:rFonts w:cs="Arial"/>
          <w:b/>
          <w:bCs/>
          <w:sz w:val="22"/>
        </w:rPr>
        <w:t>Doel</w:t>
      </w:r>
    </w:p>
    <w:p w14:paraId="4882D8DC" w14:textId="77777777" w:rsidR="00740ACA" w:rsidRPr="00A13E3D" w:rsidRDefault="00740ACA" w:rsidP="00740ACA">
      <w:pPr>
        <w:jc w:val="both"/>
        <w:rPr>
          <w:rFonts w:cs="Arial"/>
          <w:sz w:val="22"/>
        </w:rPr>
      </w:pPr>
      <w:r w:rsidRPr="00A13E3D">
        <w:rPr>
          <w:rFonts w:cs="Arial"/>
          <w:sz w:val="22"/>
        </w:rPr>
        <w:t>Ondersteuning standpuntbepaling over toestaan van in de handel brengen van vegetatief vermeerderd plantsoen uit zaad.</w:t>
      </w:r>
    </w:p>
    <w:p w14:paraId="5EC6445D" w14:textId="77777777" w:rsidR="00740ACA" w:rsidRPr="00A13E3D" w:rsidRDefault="00740ACA" w:rsidP="00740ACA">
      <w:pPr>
        <w:jc w:val="both"/>
        <w:rPr>
          <w:rFonts w:cs="Arial"/>
          <w:bCs/>
          <w:sz w:val="22"/>
        </w:rPr>
      </w:pPr>
    </w:p>
    <w:p w14:paraId="773998D2" w14:textId="77777777" w:rsidR="00740ACA" w:rsidRPr="00A13E3D" w:rsidRDefault="00740ACA" w:rsidP="00740ACA">
      <w:pPr>
        <w:jc w:val="both"/>
        <w:rPr>
          <w:rFonts w:cs="Arial"/>
          <w:b/>
          <w:bCs/>
          <w:sz w:val="22"/>
        </w:rPr>
      </w:pPr>
      <w:r w:rsidRPr="00A13E3D">
        <w:rPr>
          <w:rFonts w:cs="Arial"/>
          <w:b/>
          <w:bCs/>
          <w:sz w:val="22"/>
        </w:rPr>
        <w:t>Voortgang</w:t>
      </w:r>
    </w:p>
    <w:p w14:paraId="77A8A5D9" w14:textId="5A3349F6" w:rsidR="00740ACA" w:rsidRDefault="00740ACA" w:rsidP="00740ACA">
      <w:pPr>
        <w:jc w:val="both"/>
        <w:rPr>
          <w:rFonts w:cs="Arial"/>
          <w:sz w:val="22"/>
        </w:rPr>
      </w:pPr>
      <w:bookmarkStart w:id="3" w:name="_Hlk192250427"/>
      <w:r w:rsidRPr="00A13E3D">
        <w:rPr>
          <w:rFonts w:cs="Arial"/>
          <w:sz w:val="22"/>
        </w:rPr>
        <w:t xml:space="preserve">Er is een literatuurstudie </w:t>
      </w:r>
      <w:r>
        <w:rPr>
          <w:rFonts w:cs="Arial"/>
          <w:sz w:val="22"/>
        </w:rPr>
        <w:t xml:space="preserve">uitgevoerd </w:t>
      </w:r>
      <w:r w:rsidRPr="00A13E3D">
        <w:rPr>
          <w:rFonts w:cs="Arial"/>
          <w:sz w:val="22"/>
        </w:rPr>
        <w:t xml:space="preserve">naar de stand van zaken </w:t>
      </w:r>
      <w:r>
        <w:rPr>
          <w:rFonts w:cs="Arial"/>
          <w:sz w:val="22"/>
        </w:rPr>
        <w:t>rondom</w:t>
      </w:r>
      <w:r w:rsidRPr="00A13E3D">
        <w:rPr>
          <w:rFonts w:cs="Arial"/>
          <w:sz w:val="22"/>
        </w:rPr>
        <w:t xml:space="preserve"> weefselkweek bij boomsoorten. </w:t>
      </w:r>
      <w:r w:rsidRPr="006116F9">
        <w:rPr>
          <w:rFonts w:cs="Arial"/>
          <w:sz w:val="22"/>
        </w:rPr>
        <w:t>De literatuursearch is uitgevoerd in Web of Science en richtte zich op de 46 belangrijkste Europese bosboomsoorten die onder de EU-bosbouwrichtlijn vallen.</w:t>
      </w:r>
      <w:r w:rsidRPr="00A13E3D">
        <w:rPr>
          <w:rFonts w:cs="Arial"/>
          <w:sz w:val="22"/>
        </w:rPr>
        <w:t xml:space="preserve"> Er is gezocht welke methoden per soort worden </w:t>
      </w:r>
      <w:r>
        <w:rPr>
          <w:rFonts w:cs="Arial"/>
          <w:sz w:val="22"/>
        </w:rPr>
        <w:t>toegepast</w:t>
      </w:r>
      <w:r w:rsidRPr="00A13E3D">
        <w:rPr>
          <w:rFonts w:cs="Arial"/>
          <w:sz w:val="22"/>
        </w:rPr>
        <w:t xml:space="preserve">, met welk doel, in welke </w:t>
      </w:r>
      <w:r w:rsidRPr="006116F9">
        <w:rPr>
          <w:rFonts w:cs="Arial"/>
          <w:sz w:val="22"/>
        </w:rPr>
        <w:t>ontwikkelings- of commercialisatiefase de techniek zit</w:t>
      </w:r>
      <w:r w:rsidRPr="00A13E3D">
        <w:rPr>
          <w:rFonts w:cs="Arial"/>
          <w:sz w:val="22"/>
        </w:rPr>
        <w:t xml:space="preserve">, </w:t>
      </w:r>
      <w:r>
        <w:rPr>
          <w:rFonts w:cs="Arial"/>
          <w:sz w:val="22"/>
        </w:rPr>
        <w:t xml:space="preserve">en </w:t>
      </w:r>
      <w:r w:rsidRPr="00A13E3D">
        <w:rPr>
          <w:rFonts w:cs="Arial"/>
          <w:sz w:val="22"/>
        </w:rPr>
        <w:t xml:space="preserve">of er problemen zijn bij de </w:t>
      </w:r>
      <w:r>
        <w:rPr>
          <w:rFonts w:cs="Arial"/>
          <w:sz w:val="22"/>
        </w:rPr>
        <w:t>overgang</w:t>
      </w:r>
      <w:r w:rsidRPr="00A13E3D">
        <w:rPr>
          <w:rFonts w:cs="Arial"/>
          <w:sz w:val="22"/>
        </w:rPr>
        <w:t xml:space="preserve"> naar het veld (acclimatisatie)</w:t>
      </w:r>
      <w:r>
        <w:rPr>
          <w:rFonts w:cs="Arial"/>
          <w:sz w:val="22"/>
        </w:rPr>
        <w:t xml:space="preserve">. Ook is gekeken of </w:t>
      </w:r>
      <w:r w:rsidRPr="00A13E3D">
        <w:rPr>
          <w:rFonts w:cs="Arial"/>
          <w:sz w:val="22"/>
        </w:rPr>
        <w:t xml:space="preserve">de literatuur </w:t>
      </w:r>
      <w:r>
        <w:rPr>
          <w:rFonts w:cs="Arial"/>
          <w:sz w:val="22"/>
        </w:rPr>
        <w:t xml:space="preserve">melding maakt </w:t>
      </w:r>
      <w:r w:rsidRPr="00A13E3D">
        <w:rPr>
          <w:rFonts w:cs="Arial"/>
          <w:sz w:val="22"/>
        </w:rPr>
        <w:t>van complicaties, somaklonale variatie of langetermijneffecten</w:t>
      </w:r>
      <w:r>
        <w:rPr>
          <w:rFonts w:cs="Arial"/>
          <w:sz w:val="22"/>
        </w:rPr>
        <w:t xml:space="preserve"> en </w:t>
      </w:r>
      <w:r w:rsidRPr="00A13E3D">
        <w:rPr>
          <w:rFonts w:cs="Arial"/>
          <w:sz w:val="22"/>
        </w:rPr>
        <w:t xml:space="preserve">risico’s bij uitplant. Daarnaast zijn </w:t>
      </w:r>
      <w:r>
        <w:rPr>
          <w:rFonts w:cs="Arial"/>
          <w:sz w:val="22"/>
        </w:rPr>
        <w:t>interviews afgenomen met</w:t>
      </w:r>
      <w:r w:rsidRPr="00A13E3D">
        <w:rPr>
          <w:rFonts w:cs="Arial"/>
          <w:sz w:val="22"/>
        </w:rPr>
        <w:t xml:space="preserve"> experts, onderzoekers en bedrijven in </w:t>
      </w:r>
      <w:r>
        <w:rPr>
          <w:rFonts w:cs="Arial"/>
          <w:sz w:val="22"/>
        </w:rPr>
        <w:t xml:space="preserve">zowel Nederland als </w:t>
      </w:r>
      <w:r w:rsidRPr="00A13E3D">
        <w:rPr>
          <w:rFonts w:cs="Arial"/>
          <w:sz w:val="22"/>
        </w:rPr>
        <w:t>omringende landen</w:t>
      </w:r>
      <w:r>
        <w:rPr>
          <w:rFonts w:cs="Arial"/>
          <w:sz w:val="22"/>
        </w:rPr>
        <w:t xml:space="preserve"> (Finland, Zweden, Oostenrijk, Duitsland, België).</w:t>
      </w:r>
      <w:r w:rsidRPr="00A13E3D">
        <w:rPr>
          <w:rFonts w:cs="Arial"/>
          <w:sz w:val="22"/>
        </w:rPr>
        <w:t xml:space="preserve"> </w:t>
      </w:r>
      <w:r>
        <w:rPr>
          <w:rFonts w:cs="Arial"/>
          <w:sz w:val="22"/>
        </w:rPr>
        <w:t>De gesprekken richtten zich op</w:t>
      </w:r>
      <w:r w:rsidRPr="00A13E3D">
        <w:rPr>
          <w:rFonts w:cs="Arial"/>
          <w:sz w:val="22"/>
        </w:rPr>
        <w:t xml:space="preserve"> gebruik</w:t>
      </w:r>
      <w:r>
        <w:rPr>
          <w:rFonts w:cs="Arial"/>
          <w:sz w:val="22"/>
        </w:rPr>
        <w:t xml:space="preserve"> van </w:t>
      </w:r>
      <w:r w:rsidRPr="0045214F">
        <w:rPr>
          <w:rFonts w:cs="Arial"/>
          <w:i/>
          <w:iCs/>
          <w:sz w:val="22"/>
        </w:rPr>
        <w:t>in vitro</w:t>
      </w:r>
      <w:r>
        <w:rPr>
          <w:rFonts w:cs="Arial"/>
          <w:sz w:val="22"/>
        </w:rPr>
        <w:t xml:space="preserve"> vermeerdering</w:t>
      </w:r>
      <w:r w:rsidRPr="00A13E3D">
        <w:rPr>
          <w:rFonts w:cs="Arial"/>
          <w:sz w:val="22"/>
        </w:rPr>
        <w:t xml:space="preserve">, ervaringen, wetgeving en mogelijke kwaliteitseisen </w:t>
      </w:r>
      <w:r>
        <w:rPr>
          <w:rFonts w:cs="Arial"/>
          <w:sz w:val="22"/>
        </w:rPr>
        <w:t>voor</w:t>
      </w:r>
      <w:r w:rsidRPr="00A13E3D">
        <w:rPr>
          <w:rFonts w:cs="Arial"/>
          <w:sz w:val="22"/>
        </w:rPr>
        <w:t xml:space="preserve"> </w:t>
      </w:r>
      <w:r w:rsidRPr="0045214F">
        <w:rPr>
          <w:rFonts w:cs="Arial"/>
          <w:i/>
          <w:iCs/>
          <w:sz w:val="22"/>
        </w:rPr>
        <w:t>in vitro</w:t>
      </w:r>
      <w:r w:rsidRPr="00A13E3D">
        <w:rPr>
          <w:rFonts w:cs="Arial"/>
          <w:sz w:val="22"/>
        </w:rPr>
        <w:t xml:space="preserve"> vermeerderd bosbouwkundig teeltmateriaal en specifiek </w:t>
      </w:r>
      <w:r>
        <w:rPr>
          <w:rFonts w:cs="Arial"/>
          <w:sz w:val="22"/>
        </w:rPr>
        <w:t xml:space="preserve">voor </w:t>
      </w:r>
      <w:r w:rsidRPr="00A13E3D">
        <w:rPr>
          <w:rFonts w:cs="Arial"/>
          <w:sz w:val="22"/>
        </w:rPr>
        <w:t xml:space="preserve">via somatische embryogenese vermeerderd zaad. </w:t>
      </w:r>
      <w:r>
        <w:rPr>
          <w:rFonts w:cs="Arial"/>
          <w:sz w:val="22"/>
        </w:rPr>
        <w:t xml:space="preserve">De </w:t>
      </w:r>
      <w:r w:rsidRPr="00A13E3D">
        <w:rPr>
          <w:rFonts w:cs="Arial"/>
          <w:sz w:val="22"/>
        </w:rPr>
        <w:t xml:space="preserve">bevindingen uit de literatuur </w:t>
      </w:r>
      <w:r>
        <w:rPr>
          <w:rFonts w:cs="Arial"/>
          <w:sz w:val="22"/>
        </w:rPr>
        <w:t xml:space="preserve">zijn ook </w:t>
      </w:r>
      <w:r w:rsidRPr="00A13E3D">
        <w:rPr>
          <w:rFonts w:cs="Arial"/>
          <w:sz w:val="22"/>
        </w:rPr>
        <w:t>besproken</w:t>
      </w:r>
      <w:r>
        <w:rPr>
          <w:rFonts w:cs="Arial"/>
          <w:sz w:val="22"/>
        </w:rPr>
        <w:t xml:space="preserve"> met de geïnterviewden. Het geplande bezoek aan </w:t>
      </w:r>
      <w:r w:rsidRPr="00A13E3D">
        <w:rPr>
          <w:rFonts w:cs="Arial"/>
          <w:sz w:val="22"/>
        </w:rPr>
        <w:t xml:space="preserve">SilvaSelect, een Duits </w:t>
      </w:r>
      <w:r w:rsidRPr="0045214F">
        <w:rPr>
          <w:rFonts w:cs="Arial"/>
          <w:i/>
          <w:iCs/>
          <w:sz w:val="22"/>
        </w:rPr>
        <w:t>in vitro</w:t>
      </w:r>
      <w:r w:rsidRPr="00A13E3D">
        <w:rPr>
          <w:rFonts w:cs="Arial"/>
          <w:sz w:val="22"/>
        </w:rPr>
        <w:t xml:space="preserve"> bedrijf</w:t>
      </w:r>
      <w:r>
        <w:rPr>
          <w:rFonts w:cs="Arial"/>
          <w:sz w:val="22"/>
        </w:rPr>
        <w:t>, kon helaas niet doorgaan i.v.m. overname.</w:t>
      </w:r>
      <w:r w:rsidRPr="00A13E3D">
        <w:rPr>
          <w:rFonts w:cs="Arial"/>
          <w:sz w:val="22"/>
        </w:rPr>
        <w:t xml:space="preserve"> Zij vermeerderen loofboomsoorten zoals Populus, Prunus avium, Pyrus pyraster, Robinia en Betula. </w:t>
      </w:r>
      <w:r>
        <w:rPr>
          <w:rFonts w:cs="Arial"/>
          <w:sz w:val="22"/>
        </w:rPr>
        <w:t>Als alternatief staat een bezoek gepland met</w:t>
      </w:r>
      <w:r w:rsidRPr="007D4922">
        <w:t xml:space="preserve"> </w:t>
      </w:r>
      <w:r w:rsidRPr="007D4922">
        <w:rPr>
          <w:rFonts w:cs="Arial"/>
          <w:sz w:val="22"/>
        </w:rPr>
        <w:t>NW-FVA</w:t>
      </w:r>
      <w:r>
        <w:rPr>
          <w:rFonts w:cs="Arial"/>
          <w:sz w:val="22"/>
        </w:rPr>
        <w:t xml:space="preserve"> (Göttingen, Duitsland), een onderzoeksinstelling die aan </w:t>
      </w:r>
      <w:r w:rsidRPr="0045214F">
        <w:rPr>
          <w:rFonts w:cs="Arial"/>
          <w:i/>
          <w:iCs/>
          <w:sz w:val="22"/>
        </w:rPr>
        <w:t>in vitro</w:t>
      </w:r>
      <w:r>
        <w:rPr>
          <w:rFonts w:cs="Arial"/>
          <w:sz w:val="22"/>
        </w:rPr>
        <w:t xml:space="preserve"> vermeerdering van bosboomsoorten werkt.</w:t>
      </w:r>
    </w:p>
    <w:p w14:paraId="1BEF75E3" w14:textId="77777777" w:rsidR="00740ACA" w:rsidRDefault="00740ACA" w:rsidP="00740ACA">
      <w:pPr>
        <w:jc w:val="both"/>
        <w:rPr>
          <w:rFonts w:cs="Arial"/>
          <w:sz w:val="22"/>
        </w:rPr>
      </w:pPr>
    </w:p>
    <w:p w14:paraId="4C8A4946" w14:textId="77777777" w:rsidR="00740ACA" w:rsidRPr="00A13E3D" w:rsidRDefault="00740ACA" w:rsidP="00740ACA">
      <w:pPr>
        <w:jc w:val="both"/>
        <w:rPr>
          <w:rFonts w:cs="Arial"/>
          <w:sz w:val="22"/>
        </w:rPr>
      </w:pPr>
      <w:r>
        <w:rPr>
          <w:rFonts w:cs="Arial"/>
          <w:sz w:val="22"/>
        </w:rPr>
        <w:t xml:space="preserve">Mogelijkheden en beperkingen van </w:t>
      </w:r>
      <w:r w:rsidRPr="00F850D6">
        <w:rPr>
          <w:rFonts w:cs="Arial"/>
          <w:i/>
          <w:iCs/>
          <w:sz w:val="22"/>
        </w:rPr>
        <w:t>in vitro</w:t>
      </w:r>
      <w:r>
        <w:rPr>
          <w:rFonts w:cs="Arial"/>
          <w:sz w:val="22"/>
        </w:rPr>
        <w:t xml:space="preserve"> vermeerdering bij bosboomsoorten</w:t>
      </w:r>
    </w:p>
    <w:p w14:paraId="7029EB07" w14:textId="77777777" w:rsidR="00740ACA" w:rsidRDefault="00740ACA" w:rsidP="00740ACA">
      <w:pPr>
        <w:jc w:val="both"/>
        <w:rPr>
          <w:rFonts w:cs="Arial"/>
          <w:sz w:val="22"/>
        </w:rPr>
      </w:pPr>
      <w:r w:rsidRPr="0045214F">
        <w:rPr>
          <w:rFonts w:cs="Arial"/>
          <w:i/>
          <w:iCs/>
          <w:sz w:val="22"/>
        </w:rPr>
        <w:t>In vitro</w:t>
      </w:r>
      <w:r w:rsidRPr="000110EF">
        <w:rPr>
          <w:rFonts w:cs="Arial"/>
          <w:sz w:val="22"/>
        </w:rPr>
        <w:t xml:space="preserve"> vermeerdering is op experimentele schaal mogelijk</w:t>
      </w:r>
      <w:r>
        <w:rPr>
          <w:rFonts w:cs="Arial"/>
          <w:sz w:val="22"/>
        </w:rPr>
        <w:t xml:space="preserve"> voor alle onderzochte boomsoorten</w:t>
      </w:r>
      <w:r w:rsidRPr="000110EF">
        <w:rPr>
          <w:rFonts w:cs="Arial"/>
          <w:sz w:val="22"/>
        </w:rPr>
        <w:t xml:space="preserve">, maar niet voor </w:t>
      </w:r>
      <w:r>
        <w:rPr>
          <w:rFonts w:cs="Arial"/>
          <w:sz w:val="22"/>
        </w:rPr>
        <w:t>elk soort</w:t>
      </w:r>
      <w:r w:rsidRPr="000110EF">
        <w:rPr>
          <w:rFonts w:cs="Arial"/>
          <w:sz w:val="22"/>
        </w:rPr>
        <w:t xml:space="preserve"> even </w:t>
      </w:r>
      <w:r>
        <w:rPr>
          <w:rFonts w:cs="Arial"/>
          <w:sz w:val="22"/>
        </w:rPr>
        <w:t>eenvoudig</w:t>
      </w:r>
      <w:r w:rsidRPr="000110EF">
        <w:rPr>
          <w:rFonts w:cs="Arial"/>
          <w:sz w:val="22"/>
        </w:rPr>
        <w:t xml:space="preserve">. </w:t>
      </w:r>
      <w:r>
        <w:rPr>
          <w:rFonts w:cs="Arial"/>
          <w:sz w:val="22"/>
        </w:rPr>
        <w:t>Vooral</w:t>
      </w:r>
      <w:r w:rsidRPr="000110EF">
        <w:rPr>
          <w:rFonts w:cs="Arial"/>
          <w:sz w:val="22"/>
        </w:rPr>
        <w:t xml:space="preserve"> langzaam groeiende loofboomsoorten</w:t>
      </w:r>
      <w:r>
        <w:rPr>
          <w:rFonts w:cs="Arial"/>
          <w:sz w:val="22"/>
        </w:rPr>
        <w:t xml:space="preserve"> (Quercus en Tilia)</w:t>
      </w:r>
      <w:r w:rsidRPr="000110EF">
        <w:rPr>
          <w:rFonts w:cs="Arial"/>
          <w:sz w:val="22"/>
        </w:rPr>
        <w:t xml:space="preserve"> zijn lastiger.</w:t>
      </w:r>
      <w:r>
        <w:rPr>
          <w:rFonts w:cs="Arial"/>
          <w:sz w:val="22"/>
        </w:rPr>
        <w:t xml:space="preserve"> Voor sommige soorten (bijv. Fagus</w:t>
      </w:r>
      <w:r w:rsidRPr="00FB760B">
        <w:rPr>
          <w:rFonts w:cs="Arial"/>
          <w:sz w:val="22"/>
        </w:rPr>
        <w:t xml:space="preserve"> </w:t>
      </w:r>
      <w:r>
        <w:rPr>
          <w:rFonts w:cs="Arial"/>
          <w:sz w:val="22"/>
        </w:rPr>
        <w:t xml:space="preserve">en Tilia) is er beperkte informatie over </w:t>
      </w:r>
      <w:r w:rsidRPr="0045214F">
        <w:rPr>
          <w:rFonts w:cs="Arial"/>
          <w:i/>
          <w:iCs/>
          <w:sz w:val="22"/>
        </w:rPr>
        <w:t>in vitro</w:t>
      </w:r>
      <w:r>
        <w:rPr>
          <w:rFonts w:cs="Arial"/>
          <w:sz w:val="22"/>
        </w:rPr>
        <w:t xml:space="preserve"> vermeerdering.</w:t>
      </w:r>
      <w:r w:rsidRPr="000110EF">
        <w:rPr>
          <w:rFonts w:cs="Arial"/>
          <w:sz w:val="22"/>
        </w:rPr>
        <w:t xml:space="preserve"> </w:t>
      </w:r>
      <w:r w:rsidRPr="000267B4">
        <w:rPr>
          <w:rFonts w:cs="Arial"/>
          <w:sz w:val="22"/>
        </w:rPr>
        <w:t>Vermeerdering via axillair knopvorming of adventieve knopvorming wordt al decennialang toegepast. Dit is een natuurlijke en stabiele vorm van vermeerdering, maar niet efficiënt.</w:t>
      </w:r>
      <w:r>
        <w:rPr>
          <w:rFonts w:cs="Arial"/>
          <w:sz w:val="22"/>
        </w:rPr>
        <w:t xml:space="preserve"> Somatische embryogenese is efficiënter en wordt met wisselend succes toegepast. </w:t>
      </w:r>
      <w:r w:rsidRPr="000110EF">
        <w:rPr>
          <w:rFonts w:cs="Arial"/>
          <w:sz w:val="22"/>
        </w:rPr>
        <w:t>Toepassing op operationele schaal beperkt zich tot enkele soorten</w:t>
      </w:r>
      <w:r>
        <w:rPr>
          <w:rFonts w:cs="Arial"/>
          <w:sz w:val="22"/>
        </w:rPr>
        <w:t xml:space="preserve">, met name </w:t>
      </w:r>
      <w:r w:rsidRPr="000110EF">
        <w:rPr>
          <w:rFonts w:cs="Arial"/>
          <w:sz w:val="22"/>
        </w:rPr>
        <w:t>naaldhout</w:t>
      </w:r>
      <w:r>
        <w:rPr>
          <w:rFonts w:cs="Arial"/>
          <w:sz w:val="22"/>
        </w:rPr>
        <w:t xml:space="preserve"> (Picea en Pinus soorten</w:t>
      </w:r>
      <w:r w:rsidRPr="000110EF">
        <w:rPr>
          <w:rFonts w:cs="Arial"/>
          <w:sz w:val="22"/>
        </w:rPr>
        <w:t xml:space="preserve">). De belangrijkste </w:t>
      </w:r>
      <w:r>
        <w:rPr>
          <w:rFonts w:cs="Arial"/>
          <w:sz w:val="22"/>
        </w:rPr>
        <w:t>belemmering voor</w:t>
      </w:r>
      <w:r w:rsidRPr="000110EF">
        <w:rPr>
          <w:rFonts w:cs="Arial"/>
          <w:sz w:val="22"/>
        </w:rPr>
        <w:t xml:space="preserve"> grootschalige </w:t>
      </w:r>
      <w:r w:rsidRPr="0045214F">
        <w:rPr>
          <w:rFonts w:cs="Arial"/>
          <w:i/>
          <w:iCs/>
          <w:sz w:val="22"/>
        </w:rPr>
        <w:t>in vitro</w:t>
      </w:r>
      <w:r w:rsidRPr="000110EF">
        <w:rPr>
          <w:rFonts w:cs="Arial"/>
          <w:sz w:val="22"/>
        </w:rPr>
        <w:t xml:space="preserve"> vermeerdering </w:t>
      </w:r>
      <w:r>
        <w:rPr>
          <w:rFonts w:cs="Arial"/>
          <w:sz w:val="22"/>
        </w:rPr>
        <w:t>is</w:t>
      </w:r>
      <w:r w:rsidRPr="000110EF">
        <w:rPr>
          <w:rFonts w:cs="Arial"/>
          <w:sz w:val="22"/>
        </w:rPr>
        <w:t xml:space="preserve"> de relatief hoge kosten per boom. Ook zijn genotypeverschillen in relatie tot </w:t>
      </w:r>
      <w:r w:rsidRPr="00B31CAE">
        <w:rPr>
          <w:rFonts w:cs="Arial"/>
          <w:i/>
          <w:iCs/>
          <w:sz w:val="22"/>
        </w:rPr>
        <w:t>in vitro</w:t>
      </w:r>
      <w:r>
        <w:rPr>
          <w:rFonts w:cs="Arial"/>
          <w:sz w:val="22"/>
        </w:rPr>
        <w:t xml:space="preserve"> </w:t>
      </w:r>
      <w:r w:rsidRPr="000110EF">
        <w:rPr>
          <w:rFonts w:cs="Arial"/>
          <w:sz w:val="22"/>
        </w:rPr>
        <w:t xml:space="preserve">response en </w:t>
      </w:r>
      <w:r>
        <w:rPr>
          <w:rFonts w:cs="Arial"/>
          <w:sz w:val="22"/>
        </w:rPr>
        <w:t>overgang</w:t>
      </w:r>
      <w:r w:rsidRPr="000110EF">
        <w:rPr>
          <w:rFonts w:cs="Arial"/>
          <w:sz w:val="22"/>
        </w:rPr>
        <w:t xml:space="preserve"> naar levensvatbare planten beperkende factoren. Als het gaat om opschaling, dan is het gebruik van b</w:t>
      </w:r>
      <w:r w:rsidRPr="0015350E">
        <w:rPr>
          <w:rFonts w:cs="Arial"/>
          <w:sz w:val="22"/>
        </w:rPr>
        <w:t>ioreactorsystemen zoals Temporary Immersion Systems (TIS) en Continuous Immersion Systems (CIS)</w:t>
      </w:r>
      <w:r w:rsidRPr="000110EF">
        <w:rPr>
          <w:rFonts w:cs="Arial"/>
          <w:sz w:val="22"/>
        </w:rPr>
        <w:t xml:space="preserve"> het meest belovend</w:t>
      </w:r>
      <w:r>
        <w:rPr>
          <w:rFonts w:cs="Arial"/>
          <w:sz w:val="22"/>
        </w:rPr>
        <w:t xml:space="preserve">. Deze systemen </w:t>
      </w:r>
      <w:r w:rsidRPr="0015350E">
        <w:rPr>
          <w:rFonts w:cs="Arial"/>
          <w:sz w:val="22"/>
        </w:rPr>
        <w:t xml:space="preserve">verbeteren de plantkwaliteit en verminderen </w:t>
      </w:r>
      <w:r>
        <w:rPr>
          <w:rFonts w:cs="Arial"/>
          <w:sz w:val="22"/>
        </w:rPr>
        <w:t xml:space="preserve">de </w:t>
      </w:r>
      <w:r w:rsidRPr="0015350E">
        <w:rPr>
          <w:rFonts w:cs="Arial"/>
          <w:sz w:val="22"/>
        </w:rPr>
        <w:t>kosten, maar hyperhydriciteit blijft een uitdaging</w:t>
      </w:r>
      <w:r>
        <w:rPr>
          <w:rFonts w:cs="Arial"/>
          <w:sz w:val="22"/>
        </w:rPr>
        <w:t>.</w:t>
      </w:r>
    </w:p>
    <w:p w14:paraId="132A5B44" w14:textId="77777777" w:rsidR="00740ACA" w:rsidRDefault="00740ACA" w:rsidP="00740ACA">
      <w:pPr>
        <w:jc w:val="both"/>
        <w:rPr>
          <w:rFonts w:cs="Arial"/>
          <w:sz w:val="22"/>
        </w:rPr>
      </w:pPr>
    </w:p>
    <w:p w14:paraId="5AFBEC95" w14:textId="77777777" w:rsidR="00740ACA" w:rsidRPr="000110EF" w:rsidRDefault="00740ACA" w:rsidP="00740ACA">
      <w:pPr>
        <w:jc w:val="both"/>
        <w:rPr>
          <w:rFonts w:cs="Arial"/>
          <w:sz w:val="22"/>
        </w:rPr>
      </w:pPr>
      <w:r>
        <w:rPr>
          <w:rFonts w:cs="Arial"/>
          <w:sz w:val="22"/>
        </w:rPr>
        <w:t xml:space="preserve">Toepassingen van </w:t>
      </w:r>
      <w:r w:rsidRPr="00F850D6">
        <w:rPr>
          <w:rFonts w:cs="Arial"/>
          <w:i/>
          <w:iCs/>
          <w:sz w:val="22"/>
        </w:rPr>
        <w:t>in vitro</w:t>
      </w:r>
      <w:r>
        <w:rPr>
          <w:rFonts w:cs="Arial"/>
          <w:sz w:val="22"/>
        </w:rPr>
        <w:t xml:space="preserve"> vermeerdering</w:t>
      </w:r>
    </w:p>
    <w:p w14:paraId="0DB008C4" w14:textId="77777777" w:rsidR="00740ACA" w:rsidRDefault="00740ACA" w:rsidP="00740ACA">
      <w:pPr>
        <w:jc w:val="both"/>
        <w:rPr>
          <w:rFonts w:cs="Arial"/>
          <w:sz w:val="22"/>
        </w:rPr>
      </w:pPr>
      <w:r w:rsidRPr="00F850D6">
        <w:rPr>
          <w:rFonts w:cs="Arial"/>
          <w:i/>
          <w:iCs/>
          <w:sz w:val="22"/>
        </w:rPr>
        <w:t>In vitro</w:t>
      </w:r>
      <w:r>
        <w:rPr>
          <w:rFonts w:cs="Arial"/>
          <w:sz w:val="22"/>
        </w:rPr>
        <w:t xml:space="preserve"> vermeerdering</w:t>
      </w:r>
      <w:r w:rsidRPr="00CD7617">
        <w:rPr>
          <w:rFonts w:cs="Arial"/>
          <w:sz w:val="22"/>
        </w:rPr>
        <w:t xml:space="preserve"> </w:t>
      </w:r>
      <w:r>
        <w:rPr>
          <w:rFonts w:cs="Arial"/>
          <w:sz w:val="22"/>
        </w:rPr>
        <w:t>richt zich op</w:t>
      </w:r>
      <w:r w:rsidRPr="00CD7617">
        <w:rPr>
          <w:rFonts w:cs="Arial"/>
          <w:sz w:val="22"/>
        </w:rPr>
        <w:t xml:space="preserve"> materiaal van superieure kwaliteit</w:t>
      </w:r>
      <w:r>
        <w:rPr>
          <w:rFonts w:cs="Arial"/>
          <w:sz w:val="22"/>
        </w:rPr>
        <w:t xml:space="preserve"> en wo</w:t>
      </w:r>
      <w:r w:rsidRPr="000110EF">
        <w:rPr>
          <w:rFonts w:cs="Arial"/>
          <w:sz w:val="22"/>
        </w:rPr>
        <w:t xml:space="preserve">rdt voornamelijk toegepast in het veredelingsproces zelf en voor grootschalige productie van </w:t>
      </w:r>
      <w:r>
        <w:rPr>
          <w:rFonts w:cs="Arial"/>
          <w:sz w:val="22"/>
        </w:rPr>
        <w:t xml:space="preserve">hoogwaardig </w:t>
      </w:r>
      <w:r w:rsidRPr="000110EF">
        <w:rPr>
          <w:rFonts w:cs="Arial"/>
          <w:sz w:val="22"/>
        </w:rPr>
        <w:t>plantmateriaal voor de bosbouw. Daarnaast word</w:t>
      </w:r>
      <w:r>
        <w:rPr>
          <w:rFonts w:cs="Arial"/>
          <w:sz w:val="22"/>
        </w:rPr>
        <w:t xml:space="preserve">en </w:t>
      </w:r>
      <w:r w:rsidRPr="00F850D6">
        <w:rPr>
          <w:rFonts w:cs="Arial"/>
          <w:i/>
          <w:iCs/>
          <w:sz w:val="22"/>
        </w:rPr>
        <w:t>in vitro</w:t>
      </w:r>
      <w:r w:rsidRPr="000110EF">
        <w:rPr>
          <w:rFonts w:cs="Arial"/>
          <w:sz w:val="22"/>
        </w:rPr>
        <w:t xml:space="preserve"> techniek</w:t>
      </w:r>
      <w:r>
        <w:rPr>
          <w:rFonts w:cs="Arial"/>
          <w:sz w:val="22"/>
        </w:rPr>
        <w:t>en</w:t>
      </w:r>
      <w:r w:rsidRPr="000110EF">
        <w:rPr>
          <w:rFonts w:cs="Arial"/>
          <w:sz w:val="22"/>
        </w:rPr>
        <w:t xml:space="preserve"> gebruikt voor onderzoek, productie van virusvrij plantmateriaal en cryopreservatie van bedreigde boomsoorten. In de gevonden voorbeelden in de literatuur over toepassing voor massaproductie gaat het in alle gevallen om de vermeerdering van zogenaamde ‘elite genotypes’</w:t>
      </w:r>
      <w:r>
        <w:rPr>
          <w:rFonts w:cs="Arial"/>
          <w:sz w:val="22"/>
        </w:rPr>
        <w:t xml:space="preserve">, zoals </w:t>
      </w:r>
      <w:r w:rsidRPr="000110EF">
        <w:rPr>
          <w:rFonts w:cs="Arial"/>
          <w:sz w:val="22"/>
        </w:rPr>
        <w:t>cultivars, onderstammen, klonen</w:t>
      </w:r>
      <w:r>
        <w:rPr>
          <w:rFonts w:cs="Arial"/>
          <w:sz w:val="22"/>
        </w:rPr>
        <w:t xml:space="preserve"> </w:t>
      </w:r>
      <w:r w:rsidRPr="000110EF">
        <w:rPr>
          <w:rFonts w:cs="Arial"/>
          <w:sz w:val="22"/>
        </w:rPr>
        <w:t>met bewezen goede kwaliteit</w:t>
      </w:r>
      <w:r>
        <w:rPr>
          <w:rFonts w:cs="Arial"/>
          <w:sz w:val="22"/>
        </w:rPr>
        <w:t>, plusbomen voor zaadgaarden</w:t>
      </w:r>
      <w:r w:rsidRPr="000110EF">
        <w:rPr>
          <w:rFonts w:cs="Arial"/>
          <w:sz w:val="22"/>
        </w:rPr>
        <w:t xml:space="preserve"> of om de vermeerdering van zaden uit ‘elite crosses’ (family </w:t>
      </w:r>
      <w:proofErr w:type="spellStart"/>
      <w:r w:rsidRPr="000110EF">
        <w:rPr>
          <w:rFonts w:cs="Arial"/>
          <w:sz w:val="22"/>
        </w:rPr>
        <w:t>forestry</w:t>
      </w:r>
      <w:proofErr w:type="spellEnd"/>
      <w:r w:rsidRPr="000110EF">
        <w:rPr>
          <w:rFonts w:cs="Arial"/>
          <w:sz w:val="22"/>
        </w:rPr>
        <w:t xml:space="preserve">). </w:t>
      </w:r>
      <w:r w:rsidRPr="0015350E">
        <w:rPr>
          <w:rFonts w:cs="Arial"/>
          <w:sz w:val="22"/>
        </w:rPr>
        <w:t>S</w:t>
      </w:r>
      <w:r>
        <w:rPr>
          <w:rFonts w:cs="Arial"/>
          <w:sz w:val="22"/>
        </w:rPr>
        <w:t>omatische embryogenese</w:t>
      </w:r>
      <w:r w:rsidRPr="0015350E">
        <w:rPr>
          <w:rFonts w:cs="Arial"/>
          <w:sz w:val="22"/>
        </w:rPr>
        <w:t xml:space="preserve"> wordt als </w:t>
      </w:r>
      <w:r>
        <w:rPr>
          <w:rFonts w:cs="Arial"/>
          <w:sz w:val="22"/>
        </w:rPr>
        <w:t>belangrijke techniek gezien</w:t>
      </w:r>
      <w:r w:rsidRPr="0015350E">
        <w:rPr>
          <w:rFonts w:cs="Arial"/>
          <w:sz w:val="22"/>
        </w:rPr>
        <w:t xml:space="preserve"> voor </w:t>
      </w:r>
      <w:r>
        <w:rPr>
          <w:rFonts w:cs="Arial"/>
          <w:sz w:val="22"/>
        </w:rPr>
        <w:t xml:space="preserve">deze manier van </w:t>
      </w:r>
      <w:r w:rsidRPr="0015350E">
        <w:rPr>
          <w:rFonts w:cs="Arial"/>
          <w:sz w:val="22"/>
        </w:rPr>
        <w:t>veredel</w:t>
      </w:r>
      <w:r>
        <w:rPr>
          <w:rFonts w:cs="Arial"/>
          <w:sz w:val="22"/>
        </w:rPr>
        <w:t>en</w:t>
      </w:r>
      <w:r w:rsidRPr="0015350E">
        <w:rPr>
          <w:rFonts w:cs="Arial"/>
          <w:sz w:val="22"/>
        </w:rPr>
        <w:t xml:space="preserve">, omdat </w:t>
      </w:r>
      <w:proofErr w:type="spellStart"/>
      <w:r w:rsidRPr="0015350E">
        <w:rPr>
          <w:rFonts w:cs="Arial"/>
          <w:sz w:val="22"/>
        </w:rPr>
        <w:t>klonale</w:t>
      </w:r>
      <w:proofErr w:type="spellEnd"/>
      <w:r w:rsidRPr="0015350E">
        <w:rPr>
          <w:rFonts w:cs="Arial"/>
          <w:sz w:val="22"/>
        </w:rPr>
        <w:t xml:space="preserve"> lijnen langdurig in een juveniele staat kunnen worden bewaard voor latere selectie</w:t>
      </w:r>
      <w:r>
        <w:rPr>
          <w:rFonts w:cs="Arial"/>
          <w:sz w:val="22"/>
        </w:rPr>
        <w:t xml:space="preserve"> en </w:t>
      </w:r>
      <w:r w:rsidRPr="008E3FAB">
        <w:rPr>
          <w:rFonts w:cs="Arial"/>
          <w:sz w:val="22"/>
        </w:rPr>
        <w:t>het de productie van een gro</w:t>
      </w:r>
      <w:r>
        <w:rPr>
          <w:rFonts w:cs="Arial"/>
          <w:sz w:val="22"/>
        </w:rPr>
        <w:t>ot</w:t>
      </w:r>
      <w:r w:rsidRPr="008E3FAB">
        <w:rPr>
          <w:rFonts w:cs="Arial"/>
          <w:sz w:val="22"/>
        </w:rPr>
        <w:t xml:space="preserve"> aantal planten uit elitekruisingen mogelijk maakt.</w:t>
      </w:r>
    </w:p>
    <w:p w14:paraId="354D0B9D" w14:textId="77777777" w:rsidR="00740ACA" w:rsidRDefault="00740ACA" w:rsidP="00740ACA">
      <w:pPr>
        <w:jc w:val="both"/>
        <w:rPr>
          <w:rFonts w:cs="Arial"/>
          <w:sz w:val="22"/>
        </w:rPr>
      </w:pPr>
    </w:p>
    <w:p w14:paraId="67C359A7" w14:textId="77777777" w:rsidR="00740ACA" w:rsidRDefault="00740ACA" w:rsidP="00740ACA">
      <w:pPr>
        <w:jc w:val="both"/>
        <w:rPr>
          <w:rFonts w:cs="Arial"/>
          <w:sz w:val="22"/>
        </w:rPr>
      </w:pPr>
      <w:r>
        <w:rPr>
          <w:rFonts w:cs="Arial"/>
          <w:sz w:val="22"/>
        </w:rPr>
        <w:t>Genetische stabiliteit en somaklonale variatie</w:t>
      </w:r>
    </w:p>
    <w:p w14:paraId="4C5350C8" w14:textId="77777777" w:rsidR="00740ACA" w:rsidRDefault="00740ACA" w:rsidP="00740ACA">
      <w:pPr>
        <w:jc w:val="both"/>
        <w:rPr>
          <w:rFonts w:cs="Arial"/>
          <w:sz w:val="22"/>
        </w:rPr>
      </w:pPr>
      <w:r w:rsidRPr="000110EF">
        <w:rPr>
          <w:rFonts w:cs="Arial"/>
          <w:sz w:val="22"/>
        </w:rPr>
        <w:t>Voor een beperkt aantal soorten</w:t>
      </w:r>
      <w:r>
        <w:rPr>
          <w:rFonts w:cs="Arial"/>
          <w:sz w:val="22"/>
        </w:rPr>
        <w:t>, vooral</w:t>
      </w:r>
      <w:r w:rsidRPr="000110EF">
        <w:rPr>
          <w:rFonts w:cs="Arial"/>
          <w:sz w:val="22"/>
        </w:rPr>
        <w:t xml:space="preserve"> naaldhout</w:t>
      </w:r>
      <w:r>
        <w:rPr>
          <w:rFonts w:cs="Arial"/>
          <w:sz w:val="22"/>
        </w:rPr>
        <w:t>,</w:t>
      </w:r>
      <w:r w:rsidRPr="000110EF">
        <w:rPr>
          <w:rFonts w:cs="Arial"/>
          <w:sz w:val="22"/>
        </w:rPr>
        <w:t xml:space="preserve"> worden </w:t>
      </w:r>
      <w:r>
        <w:rPr>
          <w:rFonts w:cs="Arial"/>
          <w:sz w:val="22"/>
        </w:rPr>
        <w:t xml:space="preserve">in de literatuur </w:t>
      </w:r>
      <w:r w:rsidRPr="000110EF">
        <w:rPr>
          <w:rFonts w:cs="Arial"/>
          <w:sz w:val="22"/>
        </w:rPr>
        <w:t xml:space="preserve">studies </w:t>
      </w:r>
      <w:r>
        <w:rPr>
          <w:rFonts w:cs="Arial"/>
          <w:sz w:val="22"/>
        </w:rPr>
        <w:t>genoemd over</w:t>
      </w:r>
      <w:r w:rsidRPr="000110EF">
        <w:rPr>
          <w:rFonts w:cs="Arial"/>
          <w:sz w:val="22"/>
        </w:rPr>
        <w:t xml:space="preserve"> de genetische stabiliteit en somaklonale variatie na </w:t>
      </w:r>
      <w:r w:rsidRPr="0045214F">
        <w:rPr>
          <w:rFonts w:cs="Arial"/>
          <w:i/>
          <w:iCs/>
          <w:sz w:val="22"/>
        </w:rPr>
        <w:t>in vitro</w:t>
      </w:r>
      <w:r w:rsidRPr="000110EF">
        <w:rPr>
          <w:rFonts w:cs="Arial"/>
          <w:sz w:val="22"/>
        </w:rPr>
        <w:t xml:space="preserve"> kweek. De meeste veldproeven </w:t>
      </w:r>
      <w:r>
        <w:rPr>
          <w:rFonts w:cs="Arial"/>
          <w:sz w:val="22"/>
        </w:rPr>
        <w:t>om langetermijneffecten te onderzoeken hebben een looptijd van maximaal</w:t>
      </w:r>
      <w:r w:rsidRPr="000110EF">
        <w:rPr>
          <w:rFonts w:cs="Arial"/>
          <w:sz w:val="22"/>
        </w:rPr>
        <w:t xml:space="preserve"> 15 jaar. Zeer langetermij</w:t>
      </w:r>
      <w:r>
        <w:rPr>
          <w:rFonts w:cs="Arial"/>
          <w:sz w:val="22"/>
        </w:rPr>
        <w:t>n</w:t>
      </w:r>
      <w:r w:rsidRPr="000110EF">
        <w:rPr>
          <w:rFonts w:cs="Arial"/>
          <w:sz w:val="22"/>
        </w:rPr>
        <w:t xml:space="preserve">effecten van </w:t>
      </w:r>
      <w:r w:rsidRPr="00AF4ED8">
        <w:rPr>
          <w:rFonts w:cs="Arial"/>
          <w:i/>
          <w:iCs/>
          <w:sz w:val="22"/>
        </w:rPr>
        <w:t>in vitro</w:t>
      </w:r>
      <w:r w:rsidRPr="000110EF">
        <w:rPr>
          <w:rFonts w:cs="Arial"/>
          <w:sz w:val="22"/>
        </w:rPr>
        <w:t xml:space="preserve"> vermeerdering zijn dan ook niet beschreven, maar er worden genoeg voorbeelden genoemd in de literatuur dat </w:t>
      </w:r>
      <w:r w:rsidRPr="00AF4ED8">
        <w:rPr>
          <w:rFonts w:cs="Arial"/>
          <w:i/>
          <w:iCs/>
          <w:sz w:val="22"/>
        </w:rPr>
        <w:t>in vitro</w:t>
      </w:r>
      <w:r w:rsidRPr="000110EF">
        <w:rPr>
          <w:rFonts w:cs="Arial"/>
          <w:sz w:val="22"/>
        </w:rPr>
        <w:t xml:space="preserve"> vermeerderd materiaal qua morfologie en vitaliteit niet verschilt van regulier vermeerderd materiaal. Fenotypische variatie, zoals dwerggroei, vertakking, bonte patronen, hoogte afwijkingen, gewijzigde takhoek en struikachtige vorm,</w:t>
      </w:r>
      <w:r>
        <w:rPr>
          <w:rFonts w:cs="Arial"/>
          <w:sz w:val="22"/>
        </w:rPr>
        <w:t xml:space="preserve"> komt voor, maar blijft binnen de grenzen die ook</w:t>
      </w:r>
      <w:r w:rsidRPr="000110EF">
        <w:rPr>
          <w:rFonts w:cs="Arial"/>
          <w:sz w:val="22"/>
        </w:rPr>
        <w:t xml:space="preserve"> bij landbouwgewassen</w:t>
      </w:r>
      <w:r>
        <w:rPr>
          <w:rFonts w:cs="Arial"/>
          <w:sz w:val="22"/>
        </w:rPr>
        <w:t xml:space="preserve"> wordt waargenomen</w:t>
      </w:r>
      <w:r w:rsidRPr="000110EF">
        <w:rPr>
          <w:rFonts w:cs="Arial"/>
          <w:sz w:val="22"/>
        </w:rPr>
        <w:t xml:space="preserve">. De belangrijkste factoren voor het ontstaan van somaklonale varianten zijn de cellijn en tijdsduur in cultuur. De algemene opvatting is dat door gebruik te maken van geoptimaliseerde </w:t>
      </w:r>
      <w:r w:rsidRPr="00AF4ED8">
        <w:rPr>
          <w:rFonts w:cs="Arial"/>
          <w:i/>
          <w:iCs/>
          <w:sz w:val="22"/>
        </w:rPr>
        <w:t>in vitro</w:t>
      </w:r>
      <w:r w:rsidRPr="000110EF">
        <w:rPr>
          <w:rFonts w:cs="Arial"/>
          <w:sz w:val="22"/>
        </w:rPr>
        <w:t xml:space="preserve"> protocollen en door de tijd in cultuur te beperken negatieve effecten van </w:t>
      </w:r>
      <w:r w:rsidRPr="00AF4ED8">
        <w:rPr>
          <w:rFonts w:cs="Arial"/>
          <w:i/>
          <w:iCs/>
          <w:sz w:val="22"/>
        </w:rPr>
        <w:t>in vitro</w:t>
      </w:r>
      <w:r w:rsidRPr="000110EF">
        <w:rPr>
          <w:rFonts w:cs="Arial"/>
          <w:sz w:val="22"/>
        </w:rPr>
        <w:t xml:space="preserve"> vermeerdering op de ontwikkeling van planten kan worden vermeden.</w:t>
      </w:r>
    </w:p>
    <w:p w14:paraId="334EDED3" w14:textId="77777777" w:rsidR="00740ACA" w:rsidRDefault="00740ACA" w:rsidP="00740ACA">
      <w:pPr>
        <w:jc w:val="both"/>
        <w:rPr>
          <w:rFonts w:cs="Arial"/>
          <w:sz w:val="22"/>
        </w:rPr>
      </w:pPr>
    </w:p>
    <w:p w14:paraId="73C71A25" w14:textId="77777777" w:rsidR="00740ACA" w:rsidRPr="000110EF" w:rsidRDefault="00740ACA" w:rsidP="00740ACA">
      <w:pPr>
        <w:jc w:val="both"/>
        <w:rPr>
          <w:rFonts w:cs="Arial"/>
          <w:sz w:val="22"/>
        </w:rPr>
      </w:pPr>
      <w:r>
        <w:rPr>
          <w:rFonts w:cs="Arial"/>
          <w:sz w:val="22"/>
        </w:rPr>
        <w:t>Wet- en regelgeving</w:t>
      </w:r>
    </w:p>
    <w:p w14:paraId="3842E0F2" w14:textId="77777777" w:rsidR="00740ACA" w:rsidRPr="00EF4E6D" w:rsidRDefault="00740ACA" w:rsidP="00740ACA">
      <w:pPr>
        <w:jc w:val="both"/>
        <w:rPr>
          <w:rFonts w:cs="Arial"/>
          <w:sz w:val="22"/>
        </w:rPr>
      </w:pPr>
      <w:r w:rsidRPr="00EF4E6D">
        <w:rPr>
          <w:rFonts w:cs="Arial"/>
          <w:sz w:val="22"/>
        </w:rPr>
        <w:t xml:space="preserve">In verschillende landen is wetgeving </w:t>
      </w:r>
      <w:r>
        <w:rPr>
          <w:rFonts w:cs="Arial"/>
          <w:sz w:val="22"/>
        </w:rPr>
        <w:t>van kracht</w:t>
      </w:r>
      <w:r w:rsidRPr="00EF4E6D">
        <w:rPr>
          <w:rFonts w:cs="Arial"/>
          <w:sz w:val="22"/>
        </w:rPr>
        <w:t xml:space="preserve"> die het gebruik van klonen, waaronder </w:t>
      </w:r>
      <w:r w:rsidRPr="00AF4ED8">
        <w:rPr>
          <w:rFonts w:cs="Arial"/>
          <w:i/>
          <w:iCs/>
          <w:sz w:val="22"/>
        </w:rPr>
        <w:t>in vitro</w:t>
      </w:r>
      <w:r w:rsidRPr="00EF4E6D">
        <w:rPr>
          <w:rFonts w:cs="Arial"/>
          <w:sz w:val="22"/>
        </w:rPr>
        <w:t xml:space="preserve"> vermeerderd materiaal, reguleert. Deze </w:t>
      </w:r>
      <w:r>
        <w:rPr>
          <w:rFonts w:cs="Arial"/>
          <w:sz w:val="22"/>
        </w:rPr>
        <w:t>nationale wet</w:t>
      </w:r>
      <w:r w:rsidRPr="00EF4E6D">
        <w:rPr>
          <w:rFonts w:cs="Arial"/>
          <w:sz w:val="22"/>
        </w:rPr>
        <w:t xml:space="preserve">geving </w:t>
      </w:r>
      <w:r>
        <w:rPr>
          <w:rFonts w:cs="Arial"/>
          <w:sz w:val="22"/>
        </w:rPr>
        <w:t>bepaalt o.a.</w:t>
      </w:r>
      <w:r w:rsidRPr="00EF4E6D">
        <w:rPr>
          <w:rFonts w:cs="Arial"/>
          <w:sz w:val="22"/>
        </w:rPr>
        <w:t xml:space="preserve"> hoeveel en welke mix van klonen ingezet moet worden</w:t>
      </w:r>
      <w:r>
        <w:rPr>
          <w:rFonts w:cs="Arial"/>
          <w:sz w:val="22"/>
        </w:rPr>
        <w:t xml:space="preserve">, </w:t>
      </w:r>
      <w:r w:rsidRPr="00EF4E6D">
        <w:rPr>
          <w:rFonts w:cs="Arial"/>
          <w:sz w:val="22"/>
        </w:rPr>
        <w:t>hoe groot het gebied mag zijn dat met klonen beplant mag worden</w:t>
      </w:r>
      <w:r>
        <w:rPr>
          <w:rFonts w:cs="Arial"/>
          <w:sz w:val="22"/>
        </w:rPr>
        <w:t>, in welke categorie klonaal materiaal mag worden verhandeld of legt een beperking op het aantal planten per kloon. Bijvoorbeeld i</w:t>
      </w:r>
      <w:r w:rsidRPr="00EF4E6D">
        <w:rPr>
          <w:rFonts w:cs="Arial"/>
          <w:sz w:val="22"/>
        </w:rPr>
        <w:t>n Zweden gelden beperkingen op het percentage vegetatief vermeerderd materiaal per bosgebied en worden richtlijnen gegeven voor genetische diversiteit, maar de uiteindelijke beslissing ligt bij de boseigenaar.</w:t>
      </w:r>
      <w:r w:rsidRPr="00F21A23">
        <w:t xml:space="preserve"> </w:t>
      </w:r>
      <w:r w:rsidRPr="00F21A23">
        <w:rPr>
          <w:rFonts w:cs="Arial"/>
          <w:sz w:val="22"/>
        </w:rPr>
        <w:t>In Finland</w:t>
      </w:r>
      <w:r>
        <w:rPr>
          <w:rFonts w:cs="Arial"/>
          <w:sz w:val="22"/>
        </w:rPr>
        <w:t xml:space="preserve"> bijvoorbeeld,</w:t>
      </w:r>
      <w:r w:rsidRPr="00F21A23">
        <w:rPr>
          <w:rFonts w:cs="Arial"/>
          <w:sz w:val="22"/>
        </w:rPr>
        <w:t xml:space="preserve"> zijn er geen areaalbeperkingen, maar strenge </w:t>
      </w:r>
      <w:r>
        <w:rPr>
          <w:rFonts w:cs="Arial"/>
          <w:sz w:val="22"/>
        </w:rPr>
        <w:t>eisen die</w:t>
      </w:r>
      <w:r w:rsidRPr="00F21A23">
        <w:rPr>
          <w:rFonts w:cs="Arial"/>
          <w:sz w:val="22"/>
        </w:rPr>
        <w:t xml:space="preserve"> bepalen hoe klonen op de markt gebracht mogen worden</w:t>
      </w:r>
      <w:r>
        <w:rPr>
          <w:rFonts w:cs="Arial"/>
          <w:sz w:val="22"/>
        </w:rPr>
        <w:t xml:space="preserve"> </w:t>
      </w:r>
      <w:r w:rsidRPr="00F21A23">
        <w:rPr>
          <w:rFonts w:cs="Arial"/>
          <w:sz w:val="22"/>
        </w:rPr>
        <w:t xml:space="preserve">en </w:t>
      </w:r>
      <w:r>
        <w:rPr>
          <w:rFonts w:cs="Arial"/>
          <w:sz w:val="22"/>
        </w:rPr>
        <w:t>hoeveel planten er per kloon geproduceerd mogen worden, afhankelijk van de categorie (T en Q).</w:t>
      </w:r>
    </w:p>
    <w:p w14:paraId="78BC8624" w14:textId="77777777" w:rsidR="00740ACA" w:rsidRPr="00A23668" w:rsidRDefault="00740ACA" w:rsidP="00740ACA">
      <w:pPr>
        <w:jc w:val="both"/>
        <w:rPr>
          <w:rFonts w:cs="Arial"/>
          <w:sz w:val="22"/>
        </w:rPr>
      </w:pPr>
      <w:bookmarkStart w:id="4" w:name="_Hlk192255406"/>
      <w:r>
        <w:rPr>
          <w:rFonts w:cs="Arial"/>
          <w:sz w:val="22"/>
        </w:rPr>
        <w:t>B</w:t>
      </w:r>
      <w:r w:rsidRPr="00A23668">
        <w:rPr>
          <w:rFonts w:cs="Arial"/>
          <w:sz w:val="22"/>
        </w:rPr>
        <w:t xml:space="preserve">innen de OECD </w:t>
      </w:r>
      <w:r>
        <w:rPr>
          <w:rFonts w:cs="Arial"/>
          <w:sz w:val="22"/>
        </w:rPr>
        <w:t>wordt s</w:t>
      </w:r>
      <w:r w:rsidRPr="00A23668">
        <w:rPr>
          <w:rFonts w:cs="Arial"/>
          <w:sz w:val="22"/>
        </w:rPr>
        <w:t xml:space="preserve">omatische embryogenese (SE) gezien als een nieuwe productietechniek die gereguleerd moet worden. Momenteel wordt gediscussieerd over een mogelijke aanpassing van de regels en voorschriften van het OECD Forest Seed and Plant Scheme aan een dergelijke nieuwe productietechniek. </w:t>
      </w:r>
      <w:r>
        <w:rPr>
          <w:rFonts w:cs="Arial"/>
          <w:sz w:val="22"/>
        </w:rPr>
        <w:t>Volgens de</w:t>
      </w:r>
      <w:r w:rsidRPr="00A23668">
        <w:rPr>
          <w:rFonts w:cs="Arial"/>
          <w:sz w:val="22"/>
        </w:rPr>
        <w:t xml:space="preserve"> huidige OECD </w:t>
      </w:r>
      <w:r>
        <w:rPr>
          <w:rFonts w:cs="Arial"/>
          <w:sz w:val="22"/>
        </w:rPr>
        <w:t>regels</w:t>
      </w:r>
      <w:r w:rsidRPr="00A23668">
        <w:rPr>
          <w:rFonts w:cs="Arial"/>
          <w:sz w:val="22"/>
        </w:rPr>
        <w:t xml:space="preserve"> (rule 3.4) kan </w:t>
      </w:r>
      <w:r>
        <w:rPr>
          <w:rFonts w:cs="Arial"/>
          <w:sz w:val="22"/>
        </w:rPr>
        <w:t>vegetatief vermeerderd zaad</w:t>
      </w:r>
      <w:r w:rsidRPr="00A23668">
        <w:rPr>
          <w:rFonts w:cs="Arial"/>
          <w:sz w:val="22"/>
        </w:rPr>
        <w:t xml:space="preserve">materiaal </w:t>
      </w:r>
      <w:r>
        <w:rPr>
          <w:rFonts w:cs="Arial"/>
          <w:sz w:val="22"/>
        </w:rPr>
        <w:t>dezelfde certificeringscategorie krijgen als het originele zaad (</w:t>
      </w:r>
      <w:r w:rsidRPr="00A23668">
        <w:rPr>
          <w:rFonts w:cs="Arial"/>
          <w:sz w:val="22"/>
        </w:rPr>
        <w:t>Geselecteerd, Gekwalificeerd of Getest</w:t>
      </w:r>
      <w:r>
        <w:rPr>
          <w:rFonts w:cs="Arial"/>
          <w:sz w:val="22"/>
        </w:rPr>
        <w:t>).</w:t>
      </w:r>
      <w:r w:rsidRPr="00A23668">
        <w:rPr>
          <w:rFonts w:cs="Arial"/>
          <w:sz w:val="22"/>
        </w:rPr>
        <w:t xml:space="preserve"> </w:t>
      </w:r>
      <w:r w:rsidRPr="00B31CAE">
        <w:rPr>
          <w:rFonts w:cs="Arial"/>
          <w:sz w:val="22"/>
        </w:rPr>
        <w:t xml:space="preserve">Echter met vermeerdering via SE in de categorie ‘geselecteerd’ is er een risico dat er materiaal wordt vermeerderd dat niet de gewenste </w:t>
      </w:r>
      <w:r>
        <w:rPr>
          <w:rFonts w:cs="Arial"/>
          <w:sz w:val="22"/>
        </w:rPr>
        <w:t>eigenschappen</w:t>
      </w:r>
      <w:r w:rsidRPr="00B31CAE">
        <w:rPr>
          <w:rFonts w:cs="Arial"/>
          <w:sz w:val="22"/>
        </w:rPr>
        <w:t xml:space="preserve"> heeft als het niet op individueel niveau is getes</w:t>
      </w:r>
      <w:r>
        <w:rPr>
          <w:rFonts w:cs="Arial"/>
          <w:sz w:val="22"/>
        </w:rPr>
        <w:t>t.</w:t>
      </w:r>
      <w:r w:rsidRPr="00A23668">
        <w:rPr>
          <w:rFonts w:cs="Arial"/>
          <w:sz w:val="22"/>
        </w:rPr>
        <w:t xml:space="preserve"> Dit probleem speelt niet in de "Tested" en "Qualified" categorieën, waar bomen individueel worden geselecteerd</w:t>
      </w:r>
      <w:r>
        <w:rPr>
          <w:rFonts w:cs="Arial"/>
          <w:sz w:val="22"/>
        </w:rPr>
        <w:t>.</w:t>
      </w:r>
      <w:r w:rsidRPr="00A23668">
        <w:rPr>
          <w:rFonts w:cs="Arial"/>
          <w:sz w:val="22"/>
        </w:rPr>
        <w:t xml:space="preserve"> Daarnaast gaat de discussie over het aanpassen van </w:t>
      </w:r>
      <w:r>
        <w:rPr>
          <w:rFonts w:cs="Arial"/>
          <w:sz w:val="22"/>
        </w:rPr>
        <w:t xml:space="preserve">de </w:t>
      </w:r>
      <w:r w:rsidRPr="00A23668">
        <w:rPr>
          <w:rFonts w:cs="Arial"/>
          <w:sz w:val="22"/>
        </w:rPr>
        <w:t>regels met betrekking tot het testen van basismateriaal als technieken als SE worden gebruikt.</w:t>
      </w:r>
    </w:p>
    <w:bookmarkEnd w:id="3"/>
    <w:bookmarkEnd w:id="4"/>
    <w:p w14:paraId="7373184C" w14:textId="77777777" w:rsidR="00740ACA" w:rsidRPr="00A13E3D" w:rsidRDefault="00740ACA" w:rsidP="00740ACA">
      <w:pPr>
        <w:jc w:val="both"/>
        <w:rPr>
          <w:rFonts w:cs="Arial"/>
          <w:b/>
          <w:bCs/>
          <w:sz w:val="22"/>
        </w:rPr>
      </w:pPr>
    </w:p>
    <w:p w14:paraId="21781A51" w14:textId="77777777" w:rsidR="00740ACA" w:rsidRPr="00A13E3D" w:rsidRDefault="00740ACA" w:rsidP="00740ACA">
      <w:pPr>
        <w:jc w:val="both"/>
        <w:rPr>
          <w:rFonts w:cs="Arial"/>
          <w:b/>
          <w:bCs/>
          <w:sz w:val="22"/>
        </w:rPr>
      </w:pPr>
    </w:p>
    <w:p w14:paraId="17964EE6" w14:textId="77777777" w:rsidR="00740ACA" w:rsidRPr="00A13E3D" w:rsidRDefault="00740ACA" w:rsidP="00740ACA">
      <w:pPr>
        <w:jc w:val="both"/>
        <w:rPr>
          <w:rFonts w:cs="Arial"/>
          <w:b/>
          <w:bCs/>
          <w:sz w:val="22"/>
        </w:rPr>
      </w:pPr>
      <w:r w:rsidRPr="00A13E3D">
        <w:rPr>
          <w:rFonts w:cs="Arial"/>
          <w:b/>
          <w:bCs/>
          <w:sz w:val="22"/>
        </w:rPr>
        <w:t xml:space="preserve">Financiële </w:t>
      </w:r>
      <w:r w:rsidRPr="00A13E3D">
        <w:rPr>
          <w:rFonts w:cs="Arial"/>
          <w:b/>
          <w:bCs/>
          <w:i/>
          <w:iCs/>
          <w:sz w:val="22"/>
        </w:rPr>
        <w:t>verantwoording</w:t>
      </w:r>
      <w:r w:rsidRPr="00A13E3D">
        <w:rPr>
          <w:rFonts w:cs="Arial"/>
          <w:b/>
          <w:bCs/>
          <w:sz w:val="22"/>
        </w:rPr>
        <w:t>:</w:t>
      </w:r>
    </w:p>
    <w:p w14:paraId="7C5D8D3E" w14:textId="0176E293" w:rsidR="00740ACA" w:rsidRPr="00A13E3D" w:rsidRDefault="00740ACA" w:rsidP="00740ACA">
      <w:pPr>
        <w:jc w:val="both"/>
        <w:rPr>
          <w:rFonts w:cs="Arial"/>
          <w:bCs/>
          <w:sz w:val="22"/>
          <w:highlight w:val="yellow"/>
        </w:rPr>
      </w:pPr>
      <w:r w:rsidRPr="00A13E3D">
        <w:rPr>
          <w:rFonts w:cs="Arial"/>
          <w:bCs/>
          <w:sz w:val="22"/>
        </w:rPr>
        <w:t xml:space="preserve">Het budget </w:t>
      </w:r>
      <w:r>
        <w:rPr>
          <w:rFonts w:cs="Arial"/>
          <w:bCs/>
          <w:sz w:val="22"/>
        </w:rPr>
        <w:t>voor 2024 is</w:t>
      </w:r>
      <w:r w:rsidRPr="00A13E3D">
        <w:rPr>
          <w:rFonts w:cs="Arial"/>
          <w:bCs/>
          <w:sz w:val="22"/>
        </w:rPr>
        <w:t xml:space="preserve"> volledig benut.</w:t>
      </w:r>
    </w:p>
    <w:p w14:paraId="2C006C80" w14:textId="77777777" w:rsidR="00740ACA" w:rsidRPr="00A13E3D" w:rsidRDefault="00740ACA" w:rsidP="00740ACA">
      <w:pPr>
        <w:jc w:val="both"/>
        <w:rPr>
          <w:rFonts w:cs="Arial"/>
          <w:bCs/>
          <w:sz w:val="22"/>
        </w:rPr>
      </w:pPr>
    </w:p>
    <w:p w14:paraId="274F3069" w14:textId="77777777" w:rsidR="00740ACA" w:rsidRPr="00A13E3D" w:rsidRDefault="00740ACA" w:rsidP="00740ACA">
      <w:pPr>
        <w:jc w:val="both"/>
        <w:rPr>
          <w:rFonts w:cs="Arial"/>
          <w:b/>
          <w:sz w:val="22"/>
        </w:rPr>
      </w:pPr>
      <w:r w:rsidRPr="00A13E3D">
        <w:rPr>
          <w:rFonts w:cs="Arial"/>
          <w:b/>
          <w:sz w:val="22"/>
        </w:rPr>
        <w:t>Knelpunten:</w:t>
      </w:r>
    </w:p>
    <w:p w14:paraId="2400F1AE" w14:textId="77777777" w:rsidR="00740ACA" w:rsidRPr="00A13E3D" w:rsidRDefault="00740ACA" w:rsidP="00740ACA">
      <w:pPr>
        <w:jc w:val="both"/>
        <w:rPr>
          <w:rFonts w:cs="Arial"/>
          <w:bCs/>
          <w:sz w:val="22"/>
        </w:rPr>
      </w:pPr>
      <w:r w:rsidRPr="00A13E3D">
        <w:rPr>
          <w:rFonts w:cs="Arial"/>
          <w:bCs/>
          <w:sz w:val="22"/>
        </w:rPr>
        <w:t xml:space="preserve">N.v.t. </w:t>
      </w:r>
    </w:p>
    <w:p w14:paraId="0287335E" w14:textId="77777777" w:rsidR="00740ACA" w:rsidRPr="00A13E3D" w:rsidRDefault="00740ACA" w:rsidP="00740ACA">
      <w:pPr>
        <w:jc w:val="both"/>
        <w:rPr>
          <w:rFonts w:cs="Arial"/>
          <w:bCs/>
          <w:sz w:val="22"/>
        </w:rPr>
      </w:pPr>
    </w:p>
    <w:p w14:paraId="17CA5293" w14:textId="77777777" w:rsidR="00740ACA" w:rsidRPr="00A13E3D" w:rsidRDefault="00740ACA" w:rsidP="00740ACA">
      <w:pPr>
        <w:jc w:val="both"/>
        <w:rPr>
          <w:rFonts w:cs="Arial"/>
          <w:b/>
          <w:bCs/>
          <w:sz w:val="22"/>
        </w:rPr>
      </w:pPr>
      <w:r w:rsidRPr="00A13E3D">
        <w:rPr>
          <w:rFonts w:cs="Arial"/>
          <w:b/>
          <w:bCs/>
          <w:sz w:val="22"/>
        </w:rPr>
        <w:t>Strategische conclusie</w:t>
      </w:r>
    </w:p>
    <w:p w14:paraId="47CE9870" w14:textId="77777777" w:rsidR="00740ACA" w:rsidRDefault="00740ACA" w:rsidP="00740ACA">
      <w:pPr>
        <w:jc w:val="both"/>
        <w:rPr>
          <w:rFonts w:cs="Arial"/>
          <w:bCs/>
          <w:sz w:val="22"/>
        </w:rPr>
      </w:pPr>
      <w:r w:rsidRPr="0032017F">
        <w:rPr>
          <w:rFonts w:cs="Arial"/>
          <w:bCs/>
          <w:sz w:val="22"/>
        </w:rPr>
        <w:t xml:space="preserve">De literatuurstudie en expertinterviews tonen aan dat </w:t>
      </w:r>
      <w:r w:rsidRPr="00B31CAE">
        <w:rPr>
          <w:rFonts w:cs="Arial"/>
          <w:bCs/>
          <w:i/>
          <w:iCs/>
          <w:sz w:val="22"/>
        </w:rPr>
        <w:t>in vitro</w:t>
      </w:r>
      <w:r w:rsidRPr="0032017F">
        <w:rPr>
          <w:rFonts w:cs="Arial"/>
          <w:bCs/>
          <w:sz w:val="22"/>
        </w:rPr>
        <w:t xml:space="preserve"> vermeerdering een veelbelovende</w:t>
      </w:r>
      <w:r>
        <w:rPr>
          <w:rFonts w:cs="Arial"/>
          <w:bCs/>
          <w:sz w:val="22"/>
        </w:rPr>
        <w:t xml:space="preserve"> techniek is binnen de Europese bosbouw</w:t>
      </w:r>
      <w:r w:rsidRPr="0032017F">
        <w:rPr>
          <w:rFonts w:cs="Arial"/>
          <w:bCs/>
          <w:sz w:val="22"/>
        </w:rPr>
        <w:t xml:space="preserve">, maar </w:t>
      </w:r>
      <w:r>
        <w:rPr>
          <w:rFonts w:cs="Arial"/>
          <w:bCs/>
          <w:sz w:val="22"/>
        </w:rPr>
        <w:t>de</w:t>
      </w:r>
      <w:r w:rsidRPr="0032017F">
        <w:rPr>
          <w:rFonts w:cs="Arial"/>
          <w:bCs/>
          <w:sz w:val="22"/>
        </w:rPr>
        <w:t xml:space="preserve"> commercië</w:t>
      </w:r>
      <w:r>
        <w:rPr>
          <w:rFonts w:cs="Arial"/>
          <w:bCs/>
          <w:sz w:val="22"/>
        </w:rPr>
        <w:t xml:space="preserve">le </w:t>
      </w:r>
      <w:r w:rsidRPr="0032017F">
        <w:rPr>
          <w:rFonts w:cs="Arial"/>
          <w:bCs/>
          <w:sz w:val="22"/>
        </w:rPr>
        <w:t xml:space="preserve">toepassing </w:t>
      </w:r>
      <w:r>
        <w:rPr>
          <w:rFonts w:cs="Arial"/>
          <w:bCs/>
          <w:sz w:val="22"/>
        </w:rPr>
        <w:t>blijft beperkt</w:t>
      </w:r>
      <w:r w:rsidRPr="0032017F">
        <w:rPr>
          <w:rFonts w:cs="Arial"/>
          <w:bCs/>
          <w:sz w:val="22"/>
        </w:rPr>
        <w:t xml:space="preserve"> door hoge kosten, gen</w:t>
      </w:r>
      <w:r>
        <w:rPr>
          <w:rFonts w:cs="Arial"/>
          <w:bCs/>
          <w:sz w:val="22"/>
        </w:rPr>
        <w:t xml:space="preserve">otype-afhankelijke </w:t>
      </w:r>
      <w:r w:rsidRPr="00B31CAE">
        <w:rPr>
          <w:rFonts w:cs="Arial"/>
          <w:bCs/>
          <w:i/>
          <w:iCs/>
          <w:sz w:val="22"/>
        </w:rPr>
        <w:t>in vitro</w:t>
      </w:r>
      <w:r w:rsidRPr="0032017F">
        <w:rPr>
          <w:rFonts w:cs="Arial"/>
          <w:bCs/>
          <w:sz w:val="22"/>
        </w:rPr>
        <w:t xml:space="preserve"> respons en de complexiteit van acclimatisatie.</w:t>
      </w:r>
      <w:r>
        <w:rPr>
          <w:rFonts w:cs="Arial"/>
          <w:bCs/>
          <w:sz w:val="22"/>
        </w:rPr>
        <w:t xml:space="preserve"> Hoewel somaklonale variatie geen groter risico lijkt te vormen dan bij</w:t>
      </w:r>
      <w:r w:rsidRPr="00B55129">
        <w:rPr>
          <w:rFonts w:cs="Arial"/>
          <w:bCs/>
          <w:sz w:val="22"/>
        </w:rPr>
        <w:t xml:space="preserve"> andere niet-houtige gewassen, </w:t>
      </w:r>
      <w:r>
        <w:rPr>
          <w:rFonts w:cs="Arial"/>
          <w:bCs/>
          <w:sz w:val="22"/>
        </w:rPr>
        <w:t>is het toepassen van</w:t>
      </w:r>
      <w:r w:rsidRPr="00B55129">
        <w:rPr>
          <w:rFonts w:cs="Arial"/>
          <w:bCs/>
          <w:sz w:val="22"/>
        </w:rPr>
        <w:t xml:space="preserve"> </w:t>
      </w:r>
      <w:r>
        <w:rPr>
          <w:rFonts w:cs="Arial"/>
          <w:bCs/>
          <w:sz w:val="22"/>
        </w:rPr>
        <w:t xml:space="preserve">geoptimaliseerde protocollen voor </w:t>
      </w:r>
      <w:r w:rsidRPr="00B31CAE">
        <w:rPr>
          <w:rFonts w:cs="Arial"/>
          <w:bCs/>
          <w:i/>
          <w:iCs/>
          <w:sz w:val="22"/>
        </w:rPr>
        <w:t>in vitro</w:t>
      </w:r>
      <w:r w:rsidRPr="00B55129">
        <w:rPr>
          <w:rFonts w:cs="Arial"/>
          <w:bCs/>
          <w:sz w:val="22"/>
        </w:rPr>
        <w:t xml:space="preserve"> cultuur </w:t>
      </w:r>
      <w:r>
        <w:rPr>
          <w:rFonts w:cs="Arial"/>
          <w:bCs/>
          <w:sz w:val="22"/>
        </w:rPr>
        <w:t>en het beperken van de cultuurtijd essentieel om ongewenste effecten te voorkomen.</w:t>
      </w:r>
      <w:r w:rsidRPr="004260B0">
        <w:rPr>
          <w:rFonts w:cs="Arial"/>
          <w:bCs/>
          <w:sz w:val="22"/>
        </w:rPr>
        <w:t xml:space="preserve"> Langetermijneffecten zijn maar bij </w:t>
      </w:r>
      <w:r>
        <w:rPr>
          <w:rFonts w:cs="Arial"/>
          <w:bCs/>
          <w:sz w:val="22"/>
        </w:rPr>
        <w:t xml:space="preserve">een </w:t>
      </w:r>
      <w:r w:rsidRPr="004260B0">
        <w:rPr>
          <w:rFonts w:cs="Arial"/>
          <w:bCs/>
          <w:sz w:val="22"/>
        </w:rPr>
        <w:t>beperkt aantal soorten onderzocht</w:t>
      </w:r>
      <w:r>
        <w:rPr>
          <w:rFonts w:cs="Arial"/>
          <w:bCs/>
          <w:sz w:val="22"/>
        </w:rPr>
        <w:t>.</w:t>
      </w:r>
    </w:p>
    <w:p w14:paraId="5BBAD2A8" w14:textId="77777777" w:rsidR="00740ACA" w:rsidRDefault="00740ACA" w:rsidP="00740ACA">
      <w:pPr>
        <w:jc w:val="both"/>
        <w:rPr>
          <w:rFonts w:cs="Arial"/>
          <w:bCs/>
          <w:sz w:val="22"/>
        </w:rPr>
      </w:pPr>
      <w:r w:rsidRPr="004260B0">
        <w:rPr>
          <w:rFonts w:cs="Arial"/>
          <w:bCs/>
          <w:sz w:val="22"/>
        </w:rPr>
        <w:t>De techniek wordt voornamelijk ingezet voor de vermeerdering van hoogwaardig plantmateriaal</w:t>
      </w:r>
      <w:r>
        <w:rPr>
          <w:rFonts w:cs="Arial"/>
          <w:bCs/>
          <w:sz w:val="22"/>
        </w:rPr>
        <w:t>.</w:t>
      </w:r>
      <w:r w:rsidRPr="004260B0">
        <w:t xml:space="preserve"> </w:t>
      </w:r>
      <w:r w:rsidRPr="004260B0">
        <w:rPr>
          <w:rFonts w:cs="Arial"/>
          <w:bCs/>
          <w:sz w:val="22"/>
        </w:rPr>
        <w:t xml:space="preserve">In de interviews en literatuur zijn geen voorbeelden </w:t>
      </w:r>
      <w:r>
        <w:rPr>
          <w:rFonts w:cs="Arial"/>
          <w:bCs/>
          <w:sz w:val="22"/>
        </w:rPr>
        <w:t xml:space="preserve">beschreven </w:t>
      </w:r>
      <w:r w:rsidRPr="004260B0">
        <w:rPr>
          <w:rFonts w:cs="Arial"/>
          <w:bCs/>
          <w:sz w:val="22"/>
        </w:rPr>
        <w:t xml:space="preserve">van </w:t>
      </w:r>
      <w:r w:rsidRPr="0045214F">
        <w:rPr>
          <w:rFonts w:cs="Arial"/>
          <w:bCs/>
          <w:i/>
          <w:iCs/>
          <w:sz w:val="22"/>
        </w:rPr>
        <w:t>in vitro</w:t>
      </w:r>
      <w:r w:rsidRPr="004260B0">
        <w:rPr>
          <w:rFonts w:cs="Arial"/>
          <w:bCs/>
          <w:sz w:val="22"/>
        </w:rPr>
        <w:t xml:space="preserve"> vermeerdering van uit zaad in de categorie ‘Source identified’ (de laagste categorie teeltmateriaal).</w:t>
      </w:r>
    </w:p>
    <w:p w14:paraId="29306C4C" w14:textId="77777777" w:rsidR="00740ACA" w:rsidRDefault="00740ACA" w:rsidP="00740ACA">
      <w:pPr>
        <w:jc w:val="both"/>
        <w:rPr>
          <w:rFonts w:cs="Arial"/>
          <w:bCs/>
          <w:sz w:val="22"/>
        </w:rPr>
      </w:pPr>
      <w:r>
        <w:rPr>
          <w:rFonts w:cs="Arial"/>
          <w:bCs/>
          <w:sz w:val="22"/>
        </w:rPr>
        <w:t>Enkele landen hebben wet</w:t>
      </w:r>
      <w:r w:rsidRPr="004260B0">
        <w:rPr>
          <w:rFonts w:cs="Arial"/>
          <w:bCs/>
          <w:sz w:val="22"/>
        </w:rPr>
        <w:t>geving rondom het gebruik van klonen in de bosbouw</w:t>
      </w:r>
      <w:r>
        <w:rPr>
          <w:rFonts w:cs="Arial"/>
          <w:bCs/>
          <w:sz w:val="22"/>
        </w:rPr>
        <w:t>, die</w:t>
      </w:r>
      <w:r w:rsidRPr="004260B0">
        <w:rPr>
          <w:rFonts w:cs="Arial"/>
          <w:bCs/>
          <w:sz w:val="22"/>
        </w:rPr>
        <w:t xml:space="preserve"> gericht </w:t>
      </w:r>
      <w:r>
        <w:rPr>
          <w:rFonts w:cs="Arial"/>
          <w:bCs/>
          <w:sz w:val="22"/>
        </w:rPr>
        <w:t xml:space="preserve">is </w:t>
      </w:r>
      <w:r w:rsidRPr="004260B0">
        <w:rPr>
          <w:rFonts w:cs="Arial"/>
          <w:bCs/>
          <w:sz w:val="22"/>
        </w:rPr>
        <w:t xml:space="preserve">op het waarborgen van </w:t>
      </w:r>
      <w:r>
        <w:rPr>
          <w:rFonts w:cs="Arial"/>
          <w:bCs/>
          <w:sz w:val="22"/>
        </w:rPr>
        <w:t xml:space="preserve">de </w:t>
      </w:r>
      <w:r w:rsidRPr="004260B0">
        <w:rPr>
          <w:rFonts w:cs="Arial"/>
          <w:bCs/>
          <w:sz w:val="22"/>
        </w:rPr>
        <w:t xml:space="preserve">genetische diversiteit </w:t>
      </w:r>
      <w:r>
        <w:rPr>
          <w:rFonts w:cs="Arial"/>
          <w:bCs/>
          <w:sz w:val="22"/>
        </w:rPr>
        <w:t xml:space="preserve">en kwaliteit </w:t>
      </w:r>
      <w:r w:rsidRPr="004260B0">
        <w:rPr>
          <w:rFonts w:cs="Arial"/>
          <w:bCs/>
          <w:sz w:val="22"/>
        </w:rPr>
        <w:t>bij vegetatieve vermeerdering</w:t>
      </w:r>
      <w:r>
        <w:rPr>
          <w:rFonts w:cs="Arial"/>
          <w:bCs/>
          <w:sz w:val="22"/>
        </w:rPr>
        <w:t>.</w:t>
      </w:r>
    </w:p>
    <w:p w14:paraId="41B75D5A" w14:textId="77777777" w:rsidR="00740ACA" w:rsidRDefault="00740ACA" w:rsidP="00740ACA">
      <w:pPr>
        <w:jc w:val="both"/>
        <w:rPr>
          <w:rFonts w:cs="Arial"/>
          <w:bCs/>
          <w:sz w:val="22"/>
        </w:rPr>
      </w:pPr>
      <w:r w:rsidRPr="00453E9C">
        <w:rPr>
          <w:rFonts w:cs="Arial"/>
          <w:bCs/>
          <w:sz w:val="22"/>
        </w:rPr>
        <w:t>Aangeraden wordt om de ontwikkelingen binnen de OECD nauw</w:t>
      </w:r>
      <w:r>
        <w:rPr>
          <w:rFonts w:cs="Arial"/>
          <w:bCs/>
          <w:sz w:val="22"/>
        </w:rPr>
        <w:t>lettend</w:t>
      </w:r>
      <w:r w:rsidRPr="00453E9C">
        <w:rPr>
          <w:rFonts w:cs="Arial"/>
          <w:bCs/>
          <w:sz w:val="22"/>
        </w:rPr>
        <w:t xml:space="preserve"> te volgen, met name de</w:t>
      </w:r>
      <w:r>
        <w:rPr>
          <w:rFonts w:cs="Arial"/>
          <w:bCs/>
          <w:sz w:val="22"/>
        </w:rPr>
        <w:t xml:space="preserve"> discussie over</w:t>
      </w:r>
      <w:r w:rsidRPr="00453E9C">
        <w:rPr>
          <w:rFonts w:cs="Arial"/>
          <w:bCs/>
          <w:sz w:val="22"/>
        </w:rPr>
        <w:t xml:space="preserve"> herziening van regel 3.4 van het OECD Forest Seed and Plant Scheme, </w:t>
      </w:r>
      <w:r>
        <w:rPr>
          <w:rFonts w:cs="Arial"/>
          <w:bCs/>
          <w:sz w:val="22"/>
        </w:rPr>
        <w:t xml:space="preserve">om </w:t>
      </w:r>
      <w:r w:rsidRPr="00453E9C">
        <w:rPr>
          <w:rFonts w:cs="Arial"/>
          <w:bCs/>
          <w:sz w:val="22"/>
        </w:rPr>
        <w:t>de toepassing van somatische embryogenese tot de categorieën "Qualified" en "Tested"</w:t>
      </w:r>
      <w:r>
        <w:rPr>
          <w:rFonts w:cs="Arial"/>
          <w:bCs/>
          <w:sz w:val="22"/>
        </w:rPr>
        <w:t xml:space="preserve"> te beperken.</w:t>
      </w:r>
    </w:p>
    <w:p w14:paraId="328512F3" w14:textId="77777777" w:rsidR="00740ACA" w:rsidRDefault="00740ACA" w:rsidP="00740ACA">
      <w:pPr>
        <w:rPr>
          <w:rFonts w:cs="Arial"/>
          <w:bCs/>
          <w:sz w:val="22"/>
        </w:rPr>
      </w:pPr>
    </w:p>
    <w:p w14:paraId="7CECC8BB" w14:textId="29B9979D" w:rsidR="00903788" w:rsidRDefault="00903788">
      <w:pPr>
        <w:rPr>
          <w:rFonts w:eastAsia="Calibri" w:cs="Arial"/>
          <w:bCs/>
          <w:color w:val="auto"/>
          <w:szCs w:val="20"/>
          <w:lang w:eastAsia="en-US"/>
        </w:rPr>
      </w:pPr>
      <w:r>
        <w:rPr>
          <w:rFonts w:eastAsia="Calibri" w:cs="Arial"/>
          <w:bCs/>
          <w:color w:val="auto"/>
          <w:szCs w:val="20"/>
          <w:lang w:eastAsia="en-US"/>
        </w:rPr>
        <w:br w:type="page"/>
      </w:r>
    </w:p>
    <w:p w14:paraId="1BF6F94D" w14:textId="77777777" w:rsidR="003A0A6E" w:rsidRDefault="003A0A6E" w:rsidP="003A0A6E">
      <w:pPr>
        <w:pStyle w:val="BasistekstNaktuinbouw"/>
        <w:jc w:val="both"/>
        <w:rPr>
          <w:rFonts w:cs="Arial"/>
          <w:b/>
          <w:bCs/>
          <w:color w:val="0070C0"/>
          <w:szCs w:val="20"/>
          <w:lang w:val="en-GB"/>
        </w:rPr>
      </w:pPr>
      <w:r w:rsidRPr="008501EB">
        <w:rPr>
          <w:rFonts w:cs="Arial"/>
          <w:b/>
          <w:bCs/>
          <w:color w:val="0070C0"/>
          <w:szCs w:val="20"/>
          <w:lang w:val="en-GB"/>
        </w:rPr>
        <w:t>2024-02a</w:t>
      </w:r>
      <w:r w:rsidRPr="008501EB">
        <w:rPr>
          <w:rFonts w:cs="Arial"/>
          <w:b/>
          <w:bCs/>
          <w:color w:val="0070C0"/>
          <w:szCs w:val="20"/>
          <w:lang w:val="en-GB"/>
        </w:rPr>
        <w:tab/>
        <w:t>Cucurbit Aphid Bone Yellow Virus (CABYV) ringtest in cucumber</w:t>
      </w:r>
    </w:p>
    <w:p w14:paraId="6CC6BA2A" w14:textId="77777777" w:rsidR="003A0A6E" w:rsidRPr="008501EB" w:rsidRDefault="003A0A6E" w:rsidP="003A0A6E">
      <w:pPr>
        <w:pStyle w:val="BasistekstNaktuinbouw"/>
        <w:jc w:val="both"/>
        <w:rPr>
          <w:b/>
          <w:bCs/>
          <w:color w:val="0070C0"/>
          <w:lang w:val="en-GB"/>
        </w:rPr>
      </w:pPr>
    </w:p>
    <w:p w14:paraId="1EE0CA22" w14:textId="77777777" w:rsidR="003A0A6E" w:rsidRPr="00C309FD" w:rsidRDefault="003A0A6E" w:rsidP="003A0A6E">
      <w:pPr>
        <w:pStyle w:val="BasistekstNaktuinbouw"/>
        <w:jc w:val="both"/>
        <w:rPr>
          <w:b/>
          <w:bCs/>
        </w:rPr>
      </w:pPr>
      <w:r w:rsidRPr="00C309FD">
        <w:rPr>
          <w:b/>
          <w:bCs/>
        </w:rPr>
        <w:t xml:space="preserve">Operationele conclusies: </w:t>
      </w:r>
    </w:p>
    <w:p w14:paraId="4935547B" w14:textId="195C2F6C" w:rsidR="003A0A6E" w:rsidRDefault="003A0A6E" w:rsidP="003A0A6E">
      <w:pPr>
        <w:pStyle w:val="BasistekstNaktuinbouw"/>
        <w:jc w:val="both"/>
        <w:rPr>
          <w:rFonts w:cs="Arial"/>
          <w:szCs w:val="20"/>
        </w:rPr>
      </w:pPr>
      <w:r>
        <w:rPr>
          <w:rFonts w:cs="Arial"/>
          <w:szCs w:val="20"/>
        </w:rPr>
        <w:t>H</w:t>
      </w:r>
      <w:r w:rsidRPr="00E971C0">
        <w:rPr>
          <w:rFonts w:cs="Arial"/>
          <w:szCs w:val="20"/>
        </w:rPr>
        <w:t xml:space="preserve">et projectvoorstel is </w:t>
      </w:r>
      <w:r>
        <w:rPr>
          <w:rFonts w:cs="Arial"/>
          <w:szCs w:val="20"/>
        </w:rPr>
        <w:t xml:space="preserve">pas in </w:t>
      </w:r>
      <w:r w:rsidRPr="00E971C0">
        <w:rPr>
          <w:rFonts w:cs="Arial"/>
          <w:szCs w:val="20"/>
        </w:rPr>
        <w:t xml:space="preserve">maart 2024 goedgekeurd. </w:t>
      </w:r>
      <w:r>
        <w:rPr>
          <w:rFonts w:cs="Arial"/>
          <w:szCs w:val="20"/>
        </w:rPr>
        <w:t xml:space="preserve">Overleg over het protocol duurt langer dan op dat moment voorzien. Kosten vallen hoger uit en inpassing in de planning is lastiger dan voorzien. </w:t>
      </w:r>
    </w:p>
    <w:p w14:paraId="4931A2AD" w14:textId="77777777" w:rsidR="009F45D6" w:rsidRPr="009F45D6" w:rsidRDefault="009F45D6" w:rsidP="003A0A6E">
      <w:pPr>
        <w:pStyle w:val="BasistekstNaktuinbouw"/>
        <w:jc w:val="both"/>
        <w:rPr>
          <w:rFonts w:cs="Arial"/>
          <w:szCs w:val="20"/>
        </w:rPr>
      </w:pPr>
    </w:p>
    <w:p w14:paraId="1DF6D91D" w14:textId="77777777" w:rsidR="003A0A6E" w:rsidRPr="00C309FD" w:rsidRDefault="003A0A6E" w:rsidP="003A0A6E">
      <w:pPr>
        <w:pStyle w:val="BasistekstNaktuinbouw"/>
        <w:jc w:val="both"/>
        <w:rPr>
          <w:b/>
          <w:bCs/>
        </w:rPr>
      </w:pPr>
      <w:r w:rsidRPr="00C309FD">
        <w:rPr>
          <w:b/>
          <w:bCs/>
        </w:rPr>
        <w:t xml:space="preserve">Doel: </w:t>
      </w:r>
    </w:p>
    <w:p w14:paraId="21F3ECA0" w14:textId="77777777" w:rsidR="003A0A6E" w:rsidRDefault="003A0A6E" w:rsidP="003A0A6E">
      <w:pPr>
        <w:pStyle w:val="BasistekstNaktuinbouw"/>
        <w:jc w:val="both"/>
      </w:pPr>
      <w:r>
        <w:t>Het ontwikkelen van een CABYV-resistentietoets in komkommer voor DUS-toetsing.</w:t>
      </w:r>
    </w:p>
    <w:p w14:paraId="25C98DB8" w14:textId="77777777" w:rsidR="003A0A6E" w:rsidRPr="00C309FD" w:rsidRDefault="003A0A6E" w:rsidP="003A0A6E">
      <w:pPr>
        <w:pStyle w:val="BasistekstNaktuinbouw"/>
        <w:jc w:val="both"/>
      </w:pPr>
    </w:p>
    <w:p w14:paraId="404E8C48" w14:textId="77777777" w:rsidR="003A0A6E" w:rsidRPr="00C309FD" w:rsidRDefault="003A0A6E" w:rsidP="003A0A6E">
      <w:pPr>
        <w:pStyle w:val="BasistekstNaktuinbouw"/>
        <w:jc w:val="both"/>
        <w:rPr>
          <w:b/>
          <w:bCs/>
        </w:rPr>
      </w:pPr>
      <w:r w:rsidRPr="00C309FD">
        <w:rPr>
          <w:b/>
          <w:bCs/>
        </w:rPr>
        <w:t xml:space="preserve">Voortgang: </w:t>
      </w:r>
    </w:p>
    <w:p w14:paraId="20688817" w14:textId="77777777" w:rsidR="003A0A6E" w:rsidRDefault="003A0A6E" w:rsidP="003A0A6E">
      <w:pPr>
        <w:pStyle w:val="BasistekstNaktuinbouw"/>
        <w:jc w:val="both"/>
      </w:pPr>
      <w:r>
        <w:t>Toetsprotocollen zijn al of niet gedeeltelijk gedeeld met Naktuinbouw en door Naktuinbouw omgezet in concrete planning van benodigde materialen, ruimte en tijd. (Fig. 1). Naktuinbouw mag het toetsprotocol  niet op detail niveau met anderen delen, maar wel in grote lijnen.</w:t>
      </w:r>
    </w:p>
    <w:p w14:paraId="65399D57" w14:textId="77777777" w:rsidR="003A0A6E" w:rsidRDefault="003A0A6E" w:rsidP="003A0A6E">
      <w:pPr>
        <w:pStyle w:val="BasistekstNaktuinbouw"/>
        <w:jc w:val="both"/>
      </w:pPr>
    </w:p>
    <w:p w14:paraId="6E55FB47" w14:textId="77777777" w:rsidR="003A0A6E" w:rsidRDefault="003A0A6E" w:rsidP="003A0A6E">
      <w:pPr>
        <w:pStyle w:val="BasistekstNaktuinbouw"/>
        <w:jc w:val="both"/>
      </w:pPr>
      <w:r w:rsidRPr="002B13F1">
        <w:rPr>
          <w:b/>
          <w:bCs/>
        </w:rPr>
        <w:t>Figuur 1</w:t>
      </w:r>
      <w:r>
        <w:t xml:space="preserve">. GANTT </w:t>
      </w:r>
      <w:proofErr w:type="spellStart"/>
      <w:r>
        <w:t>chart</w:t>
      </w:r>
      <w:proofErr w:type="spellEnd"/>
      <w:r>
        <w:t xml:space="preserve"> met startdatum 5 december.</w:t>
      </w:r>
    </w:p>
    <w:p w14:paraId="7395C97A" w14:textId="77777777" w:rsidR="003A0A6E" w:rsidRDefault="003A0A6E" w:rsidP="003A0A6E">
      <w:pPr>
        <w:pStyle w:val="BasistekstNaktuinbouw"/>
        <w:jc w:val="both"/>
      </w:pPr>
    </w:p>
    <w:p w14:paraId="545F42BB" w14:textId="77777777" w:rsidR="003A0A6E" w:rsidRDefault="003A0A6E" w:rsidP="003A0A6E">
      <w:pPr>
        <w:pStyle w:val="BasistekstNaktuinbouw"/>
        <w:jc w:val="both"/>
      </w:pPr>
      <w:r>
        <w:rPr>
          <w:noProof/>
        </w:rPr>
        <w:drawing>
          <wp:inline distT="0" distB="0" distL="0" distR="0" wp14:anchorId="4086D54C" wp14:editId="0FB18D11">
            <wp:extent cx="5939790" cy="2305050"/>
            <wp:effectExtent l="0" t="0" r="3810" b="0"/>
            <wp:docPr id="1572341672" name="Afbeelding 1" descr="Afbeelding met tekst, schermopname, nummer, 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341672" name="Afbeelding 1" descr="Afbeelding met tekst, schermopname, nummer, software&#10;&#10;Automatisch gegenereerde beschrijving"/>
                    <pic:cNvPicPr/>
                  </pic:nvPicPr>
                  <pic:blipFill>
                    <a:blip r:embed="rId17"/>
                    <a:stretch>
                      <a:fillRect/>
                    </a:stretch>
                  </pic:blipFill>
                  <pic:spPr>
                    <a:xfrm>
                      <a:off x="0" y="0"/>
                      <a:ext cx="5939790" cy="2305050"/>
                    </a:xfrm>
                    <a:prstGeom prst="rect">
                      <a:avLst/>
                    </a:prstGeom>
                  </pic:spPr>
                </pic:pic>
              </a:graphicData>
            </a:graphic>
          </wp:inline>
        </w:drawing>
      </w:r>
    </w:p>
    <w:p w14:paraId="658FF20C" w14:textId="77777777" w:rsidR="003A0A6E" w:rsidRDefault="003A0A6E" w:rsidP="003A0A6E">
      <w:pPr>
        <w:pStyle w:val="BasistekstNaktuinbouw"/>
        <w:jc w:val="both"/>
      </w:pPr>
    </w:p>
    <w:p w14:paraId="5E45A8B3" w14:textId="77777777" w:rsidR="003A0A6E" w:rsidRDefault="003A0A6E" w:rsidP="003A0A6E">
      <w:pPr>
        <w:pStyle w:val="BasistekstNaktuinbouw"/>
        <w:jc w:val="both"/>
      </w:pPr>
    </w:p>
    <w:p w14:paraId="3165BBE9" w14:textId="5EE4324F" w:rsidR="003A0A6E" w:rsidRDefault="003A0A6E" w:rsidP="003A0A6E">
      <w:pPr>
        <w:pStyle w:val="BasistekstNaktuinbouw"/>
        <w:jc w:val="both"/>
      </w:pPr>
      <w:r>
        <w:t>Inoculatie met CABYV wijkt af van inoculatie met andere virussen. Voor inoculatie is Naktuinbouw afhankelijk van levering van schone luizen (</w:t>
      </w:r>
      <w:r w:rsidRPr="00474F91">
        <w:rPr>
          <w:i/>
          <w:iCs/>
        </w:rPr>
        <w:t>Aphis gossypii</w:t>
      </w:r>
      <w:r>
        <w:t xml:space="preserve"> stam CUC1) door INRAE Toulouse en van besmette planten door een bedrijf dat het virus jaarrond instandhoudt. De luizen moeten parallel op schone en besmette planten worden opgekweekt. </w:t>
      </w:r>
      <w:r w:rsidR="004A7844">
        <w:t>Virus-dragende</w:t>
      </w:r>
      <w:r>
        <w:t xml:space="preserve"> en virusbesmette luizen worden vervolgens handmatig uitgezet op toets- en controleplanten. Na ongeveer een week moeten al deze uitgezette luizen worden gedood. Daarna zullen symptomen zich ontwikkelen. Na een aantal weken wordt de toets beoordeeld.</w:t>
      </w:r>
    </w:p>
    <w:p w14:paraId="26E6AE2A" w14:textId="77777777" w:rsidR="003A0A6E" w:rsidRDefault="003A0A6E" w:rsidP="003A0A6E">
      <w:pPr>
        <w:pStyle w:val="BasistekstNaktuinbouw"/>
        <w:jc w:val="both"/>
      </w:pPr>
    </w:p>
    <w:p w14:paraId="7AB456E6" w14:textId="77777777" w:rsidR="003A0A6E" w:rsidRDefault="003A0A6E" w:rsidP="003A0A6E">
      <w:pPr>
        <w:pStyle w:val="BasistekstNaktuinbouw"/>
        <w:jc w:val="both"/>
      </w:pPr>
      <w:r>
        <w:t>In het gedeelde toetsprotocol worden besmette planten na drie maanden beoordeeld. De planten moeten aan een draad omhoog groeien. Dit is niet eenvoudig te realiseren in de toetskassen van Naktuinbouw. Dit was niet duidelijk toen we het project begonnen.</w:t>
      </w:r>
    </w:p>
    <w:p w14:paraId="7376A6FE" w14:textId="77777777" w:rsidR="003A0A6E" w:rsidRDefault="003A0A6E" w:rsidP="003A0A6E">
      <w:pPr>
        <w:pStyle w:val="BasistekstNaktuinbouw"/>
        <w:jc w:val="both"/>
      </w:pPr>
    </w:p>
    <w:p w14:paraId="29F15EC7" w14:textId="66E68A58" w:rsidR="003A0A6E" w:rsidRDefault="003A0A6E" w:rsidP="003A0A6E">
      <w:pPr>
        <w:pStyle w:val="BasistekstNaktuinbouw"/>
        <w:jc w:val="both"/>
      </w:pPr>
      <w:r>
        <w:t xml:space="preserve">Uit een alternatief toetsprotocol, dat tot op heden alleen mondeling met Naktuinbouw is gedeeld, worden besmette planten na 2-3 weken beoordeeld. Dit korte protocol lijkt beter uitvoerbaar voor Naktuinbouw. Naktuinbouw is bezig met overleg hierover. </w:t>
      </w:r>
    </w:p>
    <w:p w14:paraId="2BCDBF8D" w14:textId="77777777" w:rsidR="003A0A6E" w:rsidRDefault="003A0A6E" w:rsidP="003A0A6E">
      <w:pPr>
        <w:rPr>
          <w:b/>
          <w:bCs/>
        </w:rPr>
      </w:pPr>
      <w:r>
        <w:rPr>
          <w:b/>
          <w:bCs/>
        </w:rPr>
        <w:br w:type="page"/>
      </w:r>
    </w:p>
    <w:p w14:paraId="0F3A5419" w14:textId="77777777" w:rsidR="003A0A6E" w:rsidRDefault="003A0A6E" w:rsidP="003A0A6E">
      <w:pPr>
        <w:pStyle w:val="BasistekstNaktuinbouw"/>
        <w:jc w:val="both"/>
      </w:pPr>
      <w:r w:rsidRPr="002B13F1">
        <w:rPr>
          <w:b/>
          <w:bCs/>
        </w:rPr>
        <w:t>Tabel 1</w:t>
      </w:r>
      <w:r>
        <w:t>. Kostenberekening voor het project met lang en kort protocol</w:t>
      </w:r>
    </w:p>
    <w:p w14:paraId="4BB90EAF" w14:textId="77777777" w:rsidR="003A0A6E" w:rsidRDefault="003A0A6E" w:rsidP="003A0A6E">
      <w:pPr>
        <w:pStyle w:val="BasistekstNaktuinbouw"/>
        <w:jc w:val="both"/>
      </w:pPr>
    </w:p>
    <w:p w14:paraId="157533FB" w14:textId="77777777" w:rsidR="003A0A6E" w:rsidRDefault="003A0A6E" w:rsidP="003A0A6E">
      <w:pPr>
        <w:pStyle w:val="BasistekstNaktuinbouw"/>
        <w:jc w:val="both"/>
      </w:pPr>
      <w:r w:rsidRPr="00D26EA4">
        <w:rPr>
          <w:noProof/>
        </w:rPr>
        <w:drawing>
          <wp:inline distT="0" distB="0" distL="0" distR="0" wp14:anchorId="297D9174" wp14:editId="5141E588">
            <wp:extent cx="5036820" cy="1779905"/>
            <wp:effectExtent l="0" t="0" r="0" b="0"/>
            <wp:docPr id="151008074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36820" cy="1779905"/>
                    </a:xfrm>
                    <a:prstGeom prst="rect">
                      <a:avLst/>
                    </a:prstGeom>
                    <a:noFill/>
                    <a:ln>
                      <a:noFill/>
                    </a:ln>
                  </pic:spPr>
                </pic:pic>
              </a:graphicData>
            </a:graphic>
          </wp:inline>
        </w:drawing>
      </w:r>
    </w:p>
    <w:p w14:paraId="4C57E6F2" w14:textId="77777777" w:rsidR="003A0A6E" w:rsidRDefault="003A0A6E" w:rsidP="003A0A6E">
      <w:pPr>
        <w:pStyle w:val="BasistekstNaktuinbouw"/>
        <w:jc w:val="both"/>
      </w:pPr>
    </w:p>
    <w:p w14:paraId="6343A5AF" w14:textId="76A23F97" w:rsidR="003A0A6E" w:rsidRDefault="003A0A6E" w:rsidP="003A0A6E">
      <w:pPr>
        <w:pStyle w:val="BasistekstNaktuinbouw"/>
        <w:jc w:val="both"/>
      </w:pPr>
      <w:r>
        <w:t>De kosten voor het project kunnen globaal berekend worden op grond van vierkante meters</w:t>
      </w:r>
      <w:r w:rsidR="008C12DA">
        <w:t>, de duur van de proef (in</w:t>
      </w:r>
      <w:r>
        <w:t xml:space="preserve"> weken</w:t>
      </w:r>
      <w:r w:rsidR="008C12DA">
        <w:t xml:space="preserve">) en het </w:t>
      </w:r>
      <w:r>
        <w:t>tarief</w:t>
      </w:r>
      <w:r w:rsidR="008C12DA">
        <w:t xml:space="preserve"> per meter</w:t>
      </w:r>
      <w:r>
        <w:t xml:space="preserve"> (€179,- in 2024) voor een gemiddelde routinetoets die 0,25 meter inneemt gedurende 4 weken. Deze berekening gaat voorbij aan eenmalige projectkosten voor overleg, rapportage, en aanschaf van materiaal, zoals bijvoorbeeld grote luisdichte tenten.</w:t>
      </w:r>
    </w:p>
    <w:p w14:paraId="35380743" w14:textId="77777777" w:rsidR="003A0A6E" w:rsidRDefault="003A0A6E" w:rsidP="003A0A6E">
      <w:pPr>
        <w:pStyle w:val="BasistekstNaktuinbouw"/>
        <w:jc w:val="both"/>
      </w:pPr>
    </w:p>
    <w:p w14:paraId="417B6344" w14:textId="41AA7545" w:rsidR="003A0A6E" w:rsidRDefault="003A0A6E" w:rsidP="003A0A6E">
      <w:pPr>
        <w:pStyle w:val="BasistekstNaktuinbouw"/>
        <w:jc w:val="both"/>
      </w:pPr>
      <w:r>
        <w:t xml:space="preserve">Voor toetsing van een ras zijn normaliter 66 planten nodig: 22 van het te toetsen ras en 2x 22 van twee controlerassen. In het voorgestelde project worden 2x 16  planten getoetst. Het is voorstelbaar dat er minder planten van controlerassen getoetst gaan worden, waardoor er met 2x 16 planten één toets uitgevoerd kan worden. Dit betekent dat kosten van een toekomstige routinetoets minstens 60x zo hoog worden als een gemiddelde routinetoets. Als er gekozen wordt voor het lange protocol worden de kosten 360x zo hoog. Bij toetsing van meer dan één ras zullen de kosten per ras lager uitvallen, maar het zal nooit minder dan een derde van dit bedrag worden, dus in het gunstigste geval </w:t>
      </w:r>
      <w:r w:rsidR="008C12DA">
        <w:t>€</w:t>
      </w:r>
      <w:r>
        <w:t>3580</w:t>
      </w:r>
      <w:r w:rsidR="008C12DA">
        <w:t>,=</w:t>
      </w:r>
      <w:r>
        <w:t xml:space="preserve"> per toets.</w:t>
      </w:r>
    </w:p>
    <w:p w14:paraId="359BFDF2" w14:textId="77777777" w:rsidR="003A0A6E" w:rsidRDefault="003A0A6E" w:rsidP="003A0A6E">
      <w:pPr>
        <w:pStyle w:val="BasistekstNaktuinbouw"/>
        <w:jc w:val="both"/>
      </w:pPr>
    </w:p>
    <w:p w14:paraId="3C6A0960" w14:textId="77777777" w:rsidR="003A0A6E" w:rsidRDefault="003A0A6E" w:rsidP="003A0A6E">
      <w:pPr>
        <w:pStyle w:val="BasistekstNaktuinbouw"/>
        <w:jc w:val="both"/>
      </w:pPr>
      <w:r>
        <w:t>Deze hoge kosten hebben een strategische dimensie. Onder welke omstandigheden kan Naktuinbouw  een toets ontwikkelen die zo duur is? Bedrijven willen deze eigenschap graag in de rasbeschrijving, maar zijn ze ook bereid om deze kosten te betalen? Bedrijven stellen dat deze eigenschap in enkele gevallen het enig onderscheidende kenmerk kan zijn. Kan Naktuinbouw in zulke gevallen de toets laten uitvoeren door de aanmelder, onder toezicht van Naktuinbouw? Hoe kan Naktuinbouw toezicht houden op een toets waarover geen onafhankelijke waar onvoldoende kennis is? Deze vragen moeten beantwoord zijn in goede afstemming met alle belanghebbenden.</w:t>
      </w:r>
    </w:p>
    <w:p w14:paraId="4AF68742" w14:textId="77777777" w:rsidR="003A0A6E" w:rsidRDefault="003A0A6E" w:rsidP="003A0A6E">
      <w:pPr>
        <w:pStyle w:val="BasistekstNaktuinbouw"/>
        <w:jc w:val="both"/>
      </w:pPr>
    </w:p>
    <w:p w14:paraId="6EAFD194" w14:textId="734EFA09" w:rsidR="003A0A6E" w:rsidRPr="007067F3" w:rsidRDefault="003A0A6E" w:rsidP="003A0A6E">
      <w:pPr>
        <w:pStyle w:val="BasistekstNaktuinbouw"/>
        <w:jc w:val="both"/>
        <w:rPr>
          <w:strike/>
          <w:color w:val="FF0000"/>
        </w:rPr>
      </w:pPr>
      <w:r>
        <w:t>Als blijkt dat projectpartners het eens zijn met het korte protocol</w:t>
      </w:r>
      <w:r w:rsidR="008C12DA">
        <w:t>, dan</w:t>
      </w:r>
      <w:r>
        <w:t xml:space="preserve"> hangt de uitvoerbaarheid af van de capaciteit (ruimte, tijd) die overblijft na uitvoering van de reguliere planning. </w:t>
      </w:r>
    </w:p>
    <w:p w14:paraId="6A081C77" w14:textId="77777777" w:rsidR="003A0A6E" w:rsidRPr="007067F3" w:rsidRDefault="003A0A6E" w:rsidP="003A0A6E">
      <w:pPr>
        <w:pStyle w:val="BasistekstNaktuinbouw"/>
        <w:jc w:val="both"/>
        <w:rPr>
          <w:strike/>
          <w:color w:val="FF0000"/>
        </w:rPr>
      </w:pPr>
    </w:p>
    <w:p w14:paraId="5438EB41" w14:textId="43B09A14" w:rsidR="003A0A6E" w:rsidRDefault="003A0A6E" w:rsidP="003A0A6E">
      <w:pPr>
        <w:pStyle w:val="BasistekstNaktuinbouw"/>
        <w:jc w:val="both"/>
      </w:pPr>
      <w:r>
        <w:t xml:space="preserve">Dit alles betekent dat op dit moment niet zeker is of het gevraagde projectgeld in het komend jaar besteed kan worden, of misschien nog een jaar later. In de komende jaren </w:t>
      </w:r>
      <w:r w:rsidR="008C12DA">
        <w:t xml:space="preserve">kan </w:t>
      </w:r>
      <w:r>
        <w:t>nog meer financiering nodig zijn</w:t>
      </w:r>
      <w:r w:rsidR="008C12DA">
        <w:t>,</w:t>
      </w:r>
      <w:r>
        <w:t xml:space="preserve"> omdat dit project een pilot is, die gevolgd moet worden door een groter experiment.</w:t>
      </w:r>
    </w:p>
    <w:p w14:paraId="26A5F747" w14:textId="77777777" w:rsidR="003A0A6E" w:rsidRPr="00C309FD" w:rsidRDefault="003A0A6E" w:rsidP="003A0A6E">
      <w:pPr>
        <w:pStyle w:val="BasistekstNaktuinbouw"/>
        <w:jc w:val="both"/>
      </w:pPr>
    </w:p>
    <w:p w14:paraId="480C3064" w14:textId="77777777" w:rsidR="003A0A6E" w:rsidRPr="00C309FD" w:rsidRDefault="003A0A6E" w:rsidP="003A0A6E">
      <w:pPr>
        <w:pStyle w:val="BasistekstNaktuinbouw"/>
        <w:jc w:val="both"/>
        <w:rPr>
          <w:b/>
          <w:bCs/>
        </w:rPr>
      </w:pPr>
      <w:r w:rsidRPr="00C309FD">
        <w:rPr>
          <w:b/>
          <w:bCs/>
        </w:rPr>
        <w:t xml:space="preserve">Financiële verantwoording: </w:t>
      </w:r>
    </w:p>
    <w:p w14:paraId="16A93EC1" w14:textId="3A0AC65C" w:rsidR="003A0A6E" w:rsidRPr="00C309FD" w:rsidRDefault="00903788" w:rsidP="003A0A6E">
      <w:pPr>
        <w:pStyle w:val="BasistekstNaktuinbouw"/>
        <w:jc w:val="both"/>
      </w:pPr>
      <w:r w:rsidRPr="004A7844">
        <w:t>H</w:t>
      </w:r>
      <w:r w:rsidR="003A0A6E" w:rsidRPr="004A7844">
        <w:t>et budget</w:t>
      </w:r>
      <w:r w:rsidRPr="004A7844">
        <w:t xml:space="preserve"> van 2024 in overeenstemming met de Raad van plantenrassen, aangepast naar </w:t>
      </w:r>
      <w:r w:rsidR="004F5384">
        <w:t>en</w:t>
      </w:r>
      <w:r w:rsidRPr="004A7844">
        <w:t xml:space="preserve"> is volledig benut.</w:t>
      </w:r>
    </w:p>
    <w:p w14:paraId="75D91E18" w14:textId="77777777" w:rsidR="003A0A6E" w:rsidRPr="00C309FD" w:rsidRDefault="003A0A6E" w:rsidP="003A0A6E">
      <w:pPr>
        <w:pStyle w:val="BasistekstNaktuinbouw"/>
        <w:jc w:val="both"/>
      </w:pPr>
    </w:p>
    <w:p w14:paraId="25647076" w14:textId="77777777" w:rsidR="003A0A6E" w:rsidRPr="00C309FD" w:rsidRDefault="003A0A6E" w:rsidP="003A0A6E">
      <w:pPr>
        <w:pStyle w:val="BasistekstNaktuinbouw"/>
        <w:jc w:val="both"/>
        <w:rPr>
          <w:b/>
          <w:bCs/>
        </w:rPr>
      </w:pPr>
      <w:r w:rsidRPr="00C309FD">
        <w:rPr>
          <w:b/>
          <w:bCs/>
        </w:rPr>
        <w:t>Knelpunten:</w:t>
      </w:r>
    </w:p>
    <w:p w14:paraId="193B2E85" w14:textId="77777777" w:rsidR="003A0A6E" w:rsidRDefault="003A0A6E" w:rsidP="003A0A6E">
      <w:pPr>
        <w:pStyle w:val="BasistekstNaktuinbouw"/>
        <w:jc w:val="both"/>
        <w:rPr>
          <w:rFonts w:cs="Arial"/>
          <w:szCs w:val="20"/>
        </w:rPr>
      </w:pPr>
      <w:r>
        <w:rPr>
          <w:rFonts w:cs="Arial"/>
          <w:szCs w:val="20"/>
        </w:rPr>
        <w:t>Hoge kosten. Personeel. Ruimte. Aarzeling bij de bedrijven om alle informatie vooraf te delen.</w:t>
      </w:r>
    </w:p>
    <w:p w14:paraId="0E745B04" w14:textId="77777777" w:rsidR="003A0A6E" w:rsidRPr="00C309FD" w:rsidRDefault="003A0A6E" w:rsidP="003A0A6E">
      <w:pPr>
        <w:pStyle w:val="BasistekstNaktuinbouw"/>
        <w:jc w:val="both"/>
      </w:pPr>
    </w:p>
    <w:p w14:paraId="20D472DC" w14:textId="77777777" w:rsidR="003A0A6E" w:rsidRPr="00C309FD" w:rsidRDefault="003A0A6E" w:rsidP="003A0A6E">
      <w:pPr>
        <w:pStyle w:val="BasistekstNaktuinbouw"/>
        <w:jc w:val="both"/>
        <w:rPr>
          <w:b/>
          <w:bCs/>
        </w:rPr>
      </w:pPr>
      <w:r w:rsidRPr="00C309FD">
        <w:rPr>
          <w:b/>
          <w:bCs/>
        </w:rPr>
        <w:t xml:space="preserve">Strategische conclusie: </w:t>
      </w:r>
    </w:p>
    <w:p w14:paraId="712C0348" w14:textId="67A6A54C" w:rsidR="003A0A6E" w:rsidRDefault="003A0A6E" w:rsidP="003A0A6E">
      <w:pPr>
        <w:pStyle w:val="BasistekstNaktuinbouw"/>
        <w:rPr>
          <w:rFonts w:eastAsia="Calibri"/>
          <w:lang w:eastAsia="en-US"/>
        </w:rPr>
      </w:pPr>
      <w:r>
        <w:rPr>
          <w:rFonts w:eastAsia="Calibri" w:cs="Arial"/>
          <w:bCs/>
          <w:color w:val="auto"/>
          <w:szCs w:val="20"/>
          <w:lang w:eastAsia="en-US"/>
        </w:rPr>
        <w:t xml:space="preserve">Naktuinbouw </w:t>
      </w:r>
      <w:r w:rsidR="004A7844">
        <w:rPr>
          <w:rFonts w:eastAsia="Calibri" w:cs="Arial"/>
          <w:bCs/>
          <w:color w:val="auto"/>
          <w:szCs w:val="20"/>
          <w:lang w:eastAsia="en-US"/>
        </w:rPr>
        <w:t xml:space="preserve">verzorgt met partners het vervolgonderzoek. </w:t>
      </w:r>
      <w:r>
        <w:rPr>
          <w:rFonts w:eastAsia="Calibri"/>
          <w:lang w:eastAsia="en-US"/>
        </w:rPr>
        <w:br w:type="page"/>
      </w:r>
    </w:p>
    <w:p w14:paraId="68339575" w14:textId="432F0836" w:rsidR="004A26C1" w:rsidRPr="00D03C4B" w:rsidRDefault="004A26C1" w:rsidP="004A26C1">
      <w:pPr>
        <w:pStyle w:val="BasistekstNaktuinbouw"/>
        <w:jc w:val="both"/>
        <w:rPr>
          <w:rFonts w:cs="Arial"/>
          <w:b/>
          <w:bCs/>
          <w:color w:val="4472C4"/>
          <w:szCs w:val="20"/>
        </w:rPr>
      </w:pPr>
      <w:r w:rsidRPr="00D03C4B">
        <w:rPr>
          <w:rFonts w:cs="Arial"/>
          <w:b/>
          <w:bCs/>
          <w:color w:val="4472C4"/>
          <w:szCs w:val="20"/>
        </w:rPr>
        <w:t>2024-</w:t>
      </w:r>
      <w:r>
        <w:rPr>
          <w:rFonts w:cs="Arial"/>
          <w:b/>
          <w:bCs/>
          <w:color w:val="4472C4"/>
          <w:szCs w:val="20"/>
        </w:rPr>
        <w:t>0</w:t>
      </w:r>
      <w:r w:rsidRPr="00D03C4B">
        <w:rPr>
          <w:rFonts w:cs="Arial"/>
          <w:b/>
          <w:bCs/>
          <w:color w:val="4472C4"/>
          <w:szCs w:val="20"/>
        </w:rPr>
        <w:t>5b</w:t>
      </w:r>
      <w:r>
        <w:rPr>
          <w:rFonts w:cs="Arial"/>
          <w:b/>
          <w:bCs/>
          <w:color w:val="4472C4"/>
          <w:szCs w:val="20"/>
        </w:rPr>
        <w:t xml:space="preserve"> Haalbaarheidsstudie: V</w:t>
      </w:r>
      <w:r w:rsidRPr="00D03C4B">
        <w:rPr>
          <w:rFonts w:cs="Arial"/>
          <w:b/>
          <w:bCs/>
          <w:color w:val="4472C4"/>
          <w:szCs w:val="20"/>
        </w:rPr>
        <w:t>ergelijkers zoeken op internet o.b.v. afbeelding</w:t>
      </w:r>
    </w:p>
    <w:p w14:paraId="1DF99EB2" w14:textId="6909C362" w:rsidR="004A26C1" w:rsidRDefault="004A26C1" w:rsidP="004A26C1">
      <w:pPr>
        <w:pStyle w:val="BasistekstNaktuinbouw"/>
      </w:pPr>
    </w:p>
    <w:p w14:paraId="0C49D4E7" w14:textId="77777777" w:rsidR="004A26C1" w:rsidRPr="000F6906" w:rsidRDefault="004A26C1" w:rsidP="004A26C1">
      <w:pPr>
        <w:pStyle w:val="BasistekstNaktuinbouw"/>
        <w:rPr>
          <w:b/>
          <w:bCs/>
        </w:rPr>
      </w:pPr>
      <w:r w:rsidRPr="000F6906">
        <w:rPr>
          <w:b/>
          <w:bCs/>
        </w:rPr>
        <w:t>Operationele conclusies:</w:t>
      </w:r>
    </w:p>
    <w:p w14:paraId="07796B47" w14:textId="303E21AB" w:rsidR="004A26C1" w:rsidRDefault="004A26C1" w:rsidP="004A26C1">
      <w:pPr>
        <w:pStyle w:val="BasistekstNaktuinbouw"/>
      </w:pPr>
      <w:r>
        <w:t>Het onderzoek is volgens planning uitgevoerd.</w:t>
      </w:r>
    </w:p>
    <w:p w14:paraId="58152F99" w14:textId="77777777" w:rsidR="004A26C1" w:rsidRDefault="004A26C1" w:rsidP="004A26C1">
      <w:pPr>
        <w:pStyle w:val="BasistekstNaktuinbouw"/>
      </w:pPr>
    </w:p>
    <w:p w14:paraId="3FCFF240" w14:textId="21EA67E8" w:rsidR="004A26C1" w:rsidRPr="00460C3B" w:rsidRDefault="004A26C1" w:rsidP="004A26C1">
      <w:pPr>
        <w:pStyle w:val="BasistekstNaktuinbouw"/>
        <w:rPr>
          <w:b/>
          <w:bCs/>
        </w:rPr>
      </w:pPr>
      <w:r w:rsidRPr="00460C3B">
        <w:rPr>
          <w:b/>
          <w:bCs/>
        </w:rPr>
        <w:t>Doel:</w:t>
      </w:r>
    </w:p>
    <w:p w14:paraId="278D49C8" w14:textId="6A9CF195" w:rsidR="004A26C1" w:rsidRDefault="004A26C1" w:rsidP="004A26C1">
      <w:pPr>
        <w:pStyle w:val="BasistekstNaktuinbouw"/>
        <w:jc w:val="both"/>
      </w:pPr>
      <w:r>
        <w:t>Onderzoeken welke mogelijkheden er zijn voor het selecteren van vergelijkende rassen voor aanmeldingen door een foto van de aanmeldingen vergelijken met op internet aanwezige afbeeldingen.</w:t>
      </w:r>
    </w:p>
    <w:p w14:paraId="725450E6" w14:textId="4C8AF7E8" w:rsidR="004A26C1" w:rsidRDefault="004A26C1" w:rsidP="004A26C1">
      <w:pPr>
        <w:pStyle w:val="BasistekstNaktuinbouw"/>
        <w:jc w:val="both"/>
      </w:pPr>
    </w:p>
    <w:p w14:paraId="27B08031" w14:textId="77777777" w:rsidR="004A26C1" w:rsidRPr="000F6906" w:rsidRDefault="004A26C1" w:rsidP="004A26C1">
      <w:pPr>
        <w:pStyle w:val="BasistekstNaktuinbouw"/>
        <w:jc w:val="both"/>
        <w:rPr>
          <w:b/>
          <w:bCs/>
        </w:rPr>
      </w:pPr>
      <w:r w:rsidRPr="000F6906">
        <w:rPr>
          <w:b/>
          <w:bCs/>
        </w:rPr>
        <w:t>Voortgang:</w:t>
      </w:r>
    </w:p>
    <w:p w14:paraId="39329C5C" w14:textId="35565086" w:rsidR="004A26C1" w:rsidRDefault="004A26C1" w:rsidP="004A26C1">
      <w:pPr>
        <w:pStyle w:val="BasistekstNaktuinbouw"/>
        <w:jc w:val="both"/>
        <w:rPr>
          <w:color w:val="auto"/>
        </w:rPr>
      </w:pPr>
      <w:r w:rsidRPr="00FE0E12">
        <w:rPr>
          <w:color w:val="auto"/>
        </w:rPr>
        <w:t xml:space="preserve">De foto’s die bij de nieuwe aanmeldingen worden geleverd </w:t>
      </w:r>
      <w:r>
        <w:rPr>
          <w:color w:val="auto"/>
        </w:rPr>
        <w:t xml:space="preserve">zijn </w:t>
      </w:r>
      <w:r w:rsidRPr="00FE0E12">
        <w:rPr>
          <w:color w:val="auto"/>
        </w:rPr>
        <w:t xml:space="preserve">met Google lens en </w:t>
      </w:r>
      <w:r>
        <w:rPr>
          <w:color w:val="auto"/>
        </w:rPr>
        <w:t>P</w:t>
      </w:r>
      <w:r w:rsidRPr="00FE0E12">
        <w:rPr>
          <w:color w:val="auto"/>
        </w:rPr>
        <w:t>lantnet bij het zoeken van vergelijkers gebruikt.</w:t>
      </w:r>
      <w:r>
        <w:rPr>
          <w:color w:val="auto"/>
        </w:rPr>
        <w:t xml:space="preserve"> </w:t>
      </w:r>
      <w:r w:rsidRPr="00FE0E12">
        <w:rPr>
          <w:color w:val="auto"/>
        </w:rPr>
        <w:t xml:space="preserve">Aan het eind van de proef </w:t>
      </w:r>
      <w:r>
        <w:rPr>
          <w:color w:val="auto"/>
        </w:rPr>
        <w:t xml:space="preserve">zijn de volgroeide aanmeldingen gefotografeerd. Op basis van deze foto’s is </w:t>
      </w:r>
      <w:r w:rsidRPr="00FE0E12">
        <w:rPr>
          <w:color w:val="auto"/>
        </w:rPr>
        <w:t>nogmaals met Google lens, Plantnet en iNaturlist gezocht</w:t>
      </w:r>
      <w:r>
        <w:rPr>
          <w:color w:val="auto"/>
        </w:rPr>
        <w:t xml:space="preserve"> naar vergelijkende rassen</w:t>
      </w:r>
      <w:r w:rsidRPr="00FE0E12">
        <w:rPr>
          <w:color w:val="auto"/>
        </w:rPr>
        <w:t>.</w:t>
      </w:r>
    </w:p>
    <w:p w14:paraId="65A556FA" w14:textId="22A48379" w:rsidR="004A26C1" w:rsidRPr="00FE0E12" w:rsidRDefault="004A26C1" w:rsidP="004A26C1">
      <w:pPr>
        <w:pStyle w:val="BasistekstNaktuinbouw"/>
        <w:jc w:val="both"/>
        <w:rPr>
          <w:color w:val="auto"/>
        </w:rPr>
      </w:pPr>
    </w:p>
    <w:p w14:paraId="1306A1B2" w14:textId="77777777" w:rsidR="004A26C1" w:rsidRPr="00460C3B" w:rsidRDefault="004A26C1" w:rsidP="004A26C1">
      <w:pPr>
        <w:pStyle w:val="BasistekstNaktuinbouw"/>
        <w:jc w:val="both"/>
      </w:pPr>
      <w:r w:rsidRPr="00460C3B">
        <w:t xml:space="preserve">Van de apps die </w:t>
      </w:r>
      <w:r>
        <w:t xml:space="preserve">gebruikt zijn </w:t>
      </w:r>
      <w:r w:rsidRPr="00460C3B">
        <w:t>geeft</w:t>
      </w:r>
      <w:r>
        <w:t>:</w:t>
      </w:r>
    </w:p>
    <w:p w14:paraId="0075DA39" w14:textId="4B5BF680" w:rsidR="004A26C1" w:rsidRPr="00460C3B" w:rsidRDefault="004A26C1" w:rsidP="004A26C1">
      <w:pPr>
        <w:pStyle w:val="BasistekstNaktuinbouw"/>
        <w:numPr>
          <w:ilvl w:val="0"/>
          <w:numId w:val="38"/>
        </w:numPr>
        <w:ind w:left="426"/>
        <w:jc w:val="both"/>
      </w:pPr>
      <w:r w:rsidRPr="00460C3B">
        <w:rPr>
          <w:u w:val="single"/>
        </w:rPr>
        <w:t>Google Lens</w:t>
      </w:r>
      <w:r w:rsidRPr="00460C3B">
        <w:t xml:space="preserve"> geeft de rasnamen weer, nadeel niet elke keer dezelfde resultaten.</w:t>
      </w:r>
    </w:p>
    <w:p w14:paraId="444164CB" w14:textId="220C73D4" w:rsidR="004A26C1" w:rsidRPr="00460C3B" w:rsidRDefault="004A26C1" w:rsidP="004A26C1">
      <w:pPr>
        <w:pStyle w:val="BasistekstNaktuinbouw"/>
        <w:numPr>
          <w:ilvl w:val="0"/>
          <w:numId w:val="38"/>
        </w:numPr>
        <w:ind w:left="426"/>
        <w:jc w:val="both"/>
      </w:pPr>
      <w:r w:rsidRPr="00460C3B">
        <w:rPr>
          <w:u w:val="single"/>
        </w:rPr>
        <w:t>Plantnet</w:t>
      </w:r>
      <w:r w:rsidRPr="00460C3B">
        <w:t xml:space="preserve"> geeft geslachtnaam weer</w:t>
      </w:r>
      <w:r>
        <w:t xml:space="preserve"> en </w:t>
      </w:r>
      <w:r w:rsidRPr="00460C3B">
        <w:t>geen rasnamen</w:t>
      </w:r>
    </w:p>
    <w:p w14:paraId="1BC4A068" w14:textId="77777777" w:rsidR="004A26C1" w:rsidRPr="00460C3B" w:rsidRDefault="004A26C1" w:rsidP="004A26C1">
      <w:pPr>
        <w:pStyle w:val="BasistekstNaktuinbouw"/>
        <w:numPr>
          <w:ilvl w:val="0"/>
          <w:numId w:val="38"/>
        </w:numPr>
        <w:ind w:left="426"/>
        <w:jc w:val="both"/>
      </w:pPr>
      <w:r w:rsidRPr="00460C3B">
        <w:rPr>
          <w:u w:val="single"/>
        </w:rPr>
        <w:t>iNaturlist</w:t>
      </w:r>
      <w:r w:rsidRPr="00460C3B">
        <w:t xml:space="preserve"> werkt niet goed, geeft weinig tot geen resultaten.</w:t>
      </w:r>
    </w:p>
    <w:p w14:paraId="614A80DC" w14:textId="176A795A" w:rsidR="004A26C1" w:rsidRDefault="004A26C1" w:rsidP="004A26C1">
      <w:pPr>
        <w:pStyle w:val="BasistekstNaktuinbouw"/>
        <w:jc w:val="both"/>
      </w:pPr>
    </w:p>
    <w:p w14:paraId="023E51EA" w14:textId="725F2D92" w:rsidR="004A26C1" w:rsidRDefault="004A26C1" w:rsidP="004A26C1">
      <w:pPr>
        <w:pStyle w:val="BasistekstNaktuinbouw"/>
        <w:jc w:val="both"/>
      </w:pPr>
      <w:r>
        <w:t>Ondanks dat deze apps niet altijd hetzelfde resultaat oplever</w:t>
      </w:r>
      <w:r w:rsidR="002F212C">
        <w:t>en</w:t>
      </w:r>
      <w:r>
        <w:t xml:space="preserve"> is de tijdwinst die </w:t>
      </w:r>
      <w:r w:rsidR="002F212C">
        <w:t>geboekt</w:t>
      </w:r>
      <w:r>
        <w:t xml:space="preserve"> wordt een aanmerkelijk plus punt voor het gebruik.</w:t>
      </w:r>
    </w:p>
    <w:p w14:paraId="2BD93741" w14:textId="52C451FF" w:rsidR="004A26C1" w:rsidRDefault="004A26C1" w:rsidP="004A26C1">
      <w:pPr>
        <w:pStyle w:val="BasistekstNaktuinbouw"/>
        <w:jc w:val="both"/>
      </w:pPr>
    </w:p>
    <w:p w14:paraId="2E9D9C9E" w14:textId="0B91C44C" w:rsidR="003C68A3" w:rsidRDefault="003C68A3" w:rsidP="004A26C1">
      <w:pPr>
        <w:pStyle w:val="BasistekstNaktuinbouw"/>
        <w:jc w:val="both"/>
        <w:rPr>
          <w:i/>
          <w:iCs/>
        </w:rPr>
      </w:pPr>
      <w:r w:rsidRPr="00ED6816">
        <w:rPr>
          <w:rFonts w:cs="Arial"/>
          <w:b/>
          <w:bCs/>
          <w:noProof/>
          <w:color w:val="0070C0"/>
          <w:szCs w:val="20"/>
        </w:rPr>
        <w:drawing>
          <wp:anchor distT="0" distB="0" distL="114300" distR="114300" simplePos="0" relativeHeight="251659264" behindDoc="0" locked="0" layoutInCell="1" allowOverlap="1" wp14:anchorId="6347D829" wp14:editId="2312AB52">
            <wp:simplePos x="0" y="0"/>
            <wp:positionH relativeFrom="margin">
              <wp:align>left</wp:align>
            </wp:positionH>
            <wp:positionV relativeFrom="paragraph">
              <wp:posOffset>7620</wp:posOffset>
            </wp:positionV>
            <wp:extent cx="3575685" cy="3314700"/>
            <wp:effectExtent l="0" t="0" r="5715" b="0"/>
            <wp:wrapSquare wrapText="bothSides"/>
            <wp:docPr id="1831005688" name="Afbeelding 1" descr="Afbeelding met bloem, teks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05688" name="Afbeelding 1" descr="Afbeelding met bloem, tekst&#10;&#10;Door AI gegenereerde inhoud is mogelijk onjuist."/>
                    <pic:cNvPicPr/>
                  </pic:nvPicPr>
                  <pic:blipFill rotWithShape="1">
                    <a:blip r:embed="rId19"/>
                    <a:srcRect b="25250"/>
                    <a:stretch/>
                  </pic:blipFill>
                  <pic:spPr bwMode="auto">
                    <a:xfrm>
                      <a:off x="0" y="0"/>
                      <a:ext cx="3584916" cy="332321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CC3A32B" w14:textId="27FC2AE7" w:rsidR="003C68A3" w:rsidRDefault="003C68A3" w:rsidP="004A26C1">
      <w:pPr>
        <w:pStyle w:val="BasistekstNaktuinbouw"/>
        <w:jc w:val="both"/>
        <w:rPr>
          <w:i/>
          <w:iCs/>
        </w:rPr>
      </w:pPr>
    </w:p>
    <w:p w14:paraId="11AA69BB" w14:textId="72245F8A" w:rsidR="003C68A3" w:rsidRDefault="003C68A3" w:rsidP="004A26C1">
      <w:pPr>
        <w:pStyle w:val="BasistekstNaktuinbouw"/>
        <w:jc w:val="both"/>
        <w:rPr>
          <w:i/>
          <w:iCs/>
        </w:rPr>
      </w:pPr>
      <w:r w:rsidRPr="003C68A3">
        <w:rPr>
          <w:i/>
          <w:iCs/>
          <w:noProof/>
        </w:rPr>
        <w:drawing>
          <wp:anchor distT="0" distB="0" distL="114300" distR="114300" simplePos="0" relativeHeight="251660288" behindDoc="1" locked="0" layoutInCell="1" allowOverlap="1" wp14:anchorId="566F2AF7" wp14:editId="6AC571A8">
            <wp:simplePos x="0" y="0"/>
            <wp:positionH relativeFrom="column">
              <wp:posOffset>4224020</wp:posOffset>
            </wp:positionH>
            <wp:positionV relativeFrom="paragraph">
              <wp:posOffset>7620</wp:posOffset>
            </wp:positionV>
            <wp:extent cx="972539" cy="1762125"/>
            <wp:effectExtent l="0" t="0" r="0" b="0"/>
            <wp:wrapTight wrapText="bothSides">
              <wp:wrapPolygon edited="0">
                <wp:start x="0" y="0"/>
                <wp:lineTo x="0" y="21250"/>
                <wp:lineTo x="21163" y="21250"/>
                <wp:lineTo x="21163" y="0"/>
                <wp:lineTo x="0" y="0"/>
              </wp:wrapPolygon>
            </wp:wrapTight>
            <wp:docPr id="1720483346" name="Afbeelding 1" descr="Afbeelding met plant, bloem, bloemblaadje, Kruidachtige plan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83346" name="Afbeelding 1" descr="Afbeelding met plant, bloem, bloemblaadje, Kruidachtige plant&#10;&#10;Door AI gegenereerde inhoud is mogelijk onjuist."/>
                    <pic:cNvPicPr/>
                  </pic:nvPicPr>
                  <pic:blipFill>
                    <a:blip r:embed="rId20"/>
                    <a:stretch>
                      <a:fillRect/>
                    </a:stretch>
                  </pic:blipFill>
                  <pic:spPr>
                    <a:xfrm>
                      <a:off x="0" y="0"/>
                      <a:ext cx="972539" cy="1762125"/>
                    </a:xfrm>
                    <a:prstGeom prst="rect">
                      <a:avLst/>
                    </a:prstGeom>
                  </pic:spPr>
                </pic:pic>
              </a:graphicData>
            </a:graphic>
          </wp:anchor>
        </w:drawing>
      </w:r>
    </w:p>
    <w:p w14:paraId="09D1B245" w14:textId="79ED452E" w:rsidR="003C68A3" w:rsidRDefault="003C68A3" w:rsidP="004A26C1">
      <w:pPr>
        <w:pStyle w:val="BasistekstNaktuinbouw"/>
        <w:jc w:val="both"/>
        <w:rPr>
          <w:i/>
          <w:iCs/>
        </w:rPr>
      </w:pPr>
    </w:p>
    <w:p w14:paraId="30505E16" w14:textId="78006551" w:rsidR="003C68A3" w:rsidRDefault="003C68A3" w:rsidP="004A26C1">
      <w:pPr>
        <w:pStyle w:val="BasistekstNaktuinbouw"/>
        <w:jc w:val="both"/>
        <w:rPr>
          <w:i/>
          <w:iCs/>
        </w:rPr>
      </w:pPr>
    </w:p>
    <w:p w14:paraId="39561B17" w14:textId="17C67BF8" w:rsidR="003C68A3" w:rsidRDefault="003C68A3" w:rsidP="004A26C1">
      <w:pPr>
        <w:pStyle w:val="BasistekstNaktuinbouw"/>
        <w:jc w:val="both"/>
        <w:rPr>
          <w:i/>
          <w:iCs/>
        </w:rPr>
      </w:pPr>
    </w:p>
    <w:p w14:paraId="7D35DD68" w14:textId="3484FBBA" w:rsidR="003C68A3" w:rsidRDefault="003C68A3" w:rsidP="004A26C1">
      <w:pPr>
        <w:pStyle w:val="BasistekstNaktuinbouw"/>
        <w:jc w:val="both"/>
        <w:rPr>
          <w:i/>
          <w:iCs/>
        </w:rPr>
      </w:pPr>
    </w:p>
    <w:p w14:paraId="27DE8A0A" w14:textId="77777777" w:rsidR="003C68A3" w:rsidRDefault="003C68A3" w:rsidP="004A26C1">
      <w:pPr>
        <w:pStyle w:val="BasistekstNaktuinbouw"/>
        <w:jc w:val="both"/>
        <w:rPr>
          <w:i/>
          <w:iCs/>
        </w:rPr>
      </w:pPr>
    </w:p>
    <w:p w14:paraId="1CCC294D" w14:textId="77777777" w:rsidR="003C68A3" w:rsidRDefault="003C68A3" w:rsidP="004A26C1">
      <w:pPr>
        <w:pStyle w:val="BasistekstNaktuinbouw"/>
        <w:jc w:val="both"/>
        <w:rPr>
          <w:i/>
          <w:iCs/>
        </w:rPr>
      </w:pPr>
    </w:p>
    <w:p w14:paraId="7A298055" w14:textId="77777777" w:rsidR="003C68A3" w:rsidRDefault="003C68A3" w:rsidP="004A26C1">
      <w:pPr>
        <w:pStyle w:val="BasistekstNaktuinbouw"/>
        <w:jc w:val="both"/>
        <w:rPr>
          <w:i/>
          <w:iCs/>
        </w:rPr>
      </w:pPr>
    </w:p>
    <w:p w14:paraId="5402FAFF" w14:textId="77777777" w:rsidR="003C68A3" w:rsidRDefault="003C68A3" w:rsidP="004A26C1">
      <w:pPr>
        <w:pStyle w:val="BasistekstNaktuinbouw"/>
        <w:jc w:val="both"/>
        <w:rPr>
          <w:i/>
          <w:iCs/>
        </w:rPr>
      </w:pPr>
    </w:p>
    <w:p w14:paraId="434FAD53" w14:textId="77777777" w:rsidR="003C68A3" w:rsidRDefault="003C68A3" w:rsidP="004A26C1">
      <w:pPr>
        <w:pStyle w:val="BasistekstNaktuinbouw"/>
        <w:jc w:val="both"/>
        <w:rPr>
          <w:i/>
          <w:iCs/>
        </w:rPr>
      </w:pPr>
    </w:p>
    <w:p w14:paraId="72BFA49B" w14:textId="77777777" w:rsidR="003C68A3" w:rsidRDefault="003C68A3" w:rsidP="004A26C1">
      <w:pPr>
        <w:pStyle w:val="BasistekstNaktuinbouw"/>
        <w:jc w:val="both"/>
        <w:rPr>
          <w:i/>
          <w:iCs/>
        </w:rPr>
      </w:pPr>
    </w:p>
    <w:p w14:paraId="49825D20" w14:textId="77777777" w:rsidR="003C68A3" w:rsidRDefault="003C68A3" w:rsidP="004A26C1">
      <w:pPr>
        <w:pStyle w:val="BasistekstNaktuinbouw"/>
        <w:jc w:val="both"/>
        <w:rPr>
          <w:i/>
          <w:iCs/>
        </w:rPr>
      </w:pPr>
    </w:p>
    <w:p w14:paraId="68E13333" w14:textId="77777777" w:rsidR="003C68A3" w:rsidRDefault="003C68A3" w:rsidP="004A26C1">
      <w:pPr>
        <w:pStyle w:val="BasistekstNaktuinbouw"/>
        <w:jc w:val="both"/>
        <w:rPr>
          <w:i/>
          <w:iCs/>
        </w:rPr>
      </w:pPr>
    </w:p>
    <w:p w14:paraId="2A13DB22" w14:textId="77777777" w:rsidR="003C68A3" w:rsidRDefault="003C68A3" w:rsidP="004A26C1">
      <w:pPr>
        <w:pStyle w:val="BasistekstNaktuinbouw"/>
        <w:jc w:val="both"/>
        <w:rPr>
          <w:i/>
          <w:iCs/>
        </w:rPr>
      </w:pPr>
    </w:p>
    <w:p w14:paraId="30583728" w14:textId="77777777" w:rsidR="003C68A3" w:rsidRDefault="003C68A3" w:rsidP="004A26C1">
      <w:pPr>
        <w:pStyle w:val="BasistekstNaktuinbouw"/>
        <w:jc w:val="both"/>
        <w:rPr>
          <w:i/>
          <w:iCs/>
        </w:rPr>
      </w:pPr>
    </w:p>
    <w:p w14:paraId="5CDF69AB" w14:textId="519DC811" w:rsidR="00F847A8" w:rsidRDefault="00152A09" w:rsidP="004A26C1">
      <w:pPr>
        <w:pStyle w:val="BasistekstNaktuinbouw"/>
        <w:jc w:val="both"/>
        <w:rPr>
          <w:i/>
          <w:iCs/>
        </w:rPr>
      </w:pPr>
      <w:r w:rsidRPr="002F212C">
        <w:rPr>
          <w:i/>
          <w:iCs/>
        </w:rPr>
        <w:t>Foto</w:t>
      </w:r>
      <w:r>
        <w:rPr>
          <w:i/>
          <w:iCs/>
        </w:rPr>
        <w:t>’s</w:t>
      </w:r>
      <w:r w:rsidR="00F847A8" w:rsidRPr="002F212C">
        <w:rPr>
          <w:i/>
          <w:iCs/>
        </w:rPr>
        <w:t xml:space="preserve">: </w:t>
      </w:r>
      <w:r>
        <w:rPr>
          <w:i/>
          <w:iCs/>
        </w:rPr>
        <w:t>Boven en links</w:t>
      </w:r>
      <w:r w:rsidR="003C68A3">
        <w:rPr>
          <w:i/>
          <w:iCs/>
        </w:rPr>
        <w:t>boven</w:t>
      </w:r>
      <w:r w:rsidR="00F847A8" w:rsidRPr="002F212C">
        <w:rPr>
          <w:i/>
          <w:iCs/>
        </w:rPr>
        <w:t xml:space="preserve"> </w:t>
      </w:r>
      <w:r w:rsidR="007D1016" w:rsidRPr="002F212C">
        <w:rPr>
          <w:i/>
          <w:iCs/>
        </w:rPr>
        <w:t xml:space="preserve">in de zoek balk </w:t>
      </w:r>
      <w:r>
        <w:rPr>
          <w:i/>
          <w:iCs/>
        </w:rPr>
        <w:t>is een</w:t>
      </w:r>
      <w:r w:rsidR="00F847A8" w:rsidRPr="002F212C">
        <w:rPr>
          <w:i/>
          <w:iCs/>
        </w:rPr>
        <w:t xml:space="preserve"> aanmelding; de overige foto’s zijn het resultaat van “visuele overeenkomst”.</w:t>
      </w:r>
    </w:p>
    <w:p w14:paraId="52268D89" w14:textId="77777777" w:rsidR="003C68A3" w:rsidRPr="002F212C" w:rsidRDefault="003C68A3" w:rsidP="004A26C1">
      <w:pPr>
        <w:pStyle w:val="BasistekstNaktuinbouw"/>
        <w:jc w:val="both"/>
        <w:rPr>
          <w:i/>
          <w:iCs/>
        </w:rPr>
      </w:pPr>
    </w:p>
    <w:p w14:paraId="29B932E7" w14:textId="77777777" w:rsidR="00F847A8" w:rsidRDefault="00F847A8" w:rsidP="004A26C1">
      <w:pPr>
        <w:pStyle w:val="BasistekstNaktuinbouw"/>
        <w:jc w:val="both"/>
      </w:pPr>
    </w:p>
    <w:p w14:paraId="472989C3" w14:textId="55F002F1" w:rsidR="004A26C1" w:rsidRPr="00460C3B" w:rsidRDefault="004A26C1" w:rsidP="004A26C1">
      <w:pPr>
        <w:pStyle w:val="BasistekstNaktuinbouw"/>
        <w:jc w:val="both"/>
      </w:pPr>
      <w:r w:rsidRPr="00460C3B">
        <w:t xml:space="preserve">Het ontwikkelen van een eigen app </w:t>
      </w:r>
      <w:r>
        <w:t xml:space="preserve">kost </w:t>
      </w:r>
      <w:r w:rsidRPr="00460C3B">
        <w:t xml:space="preserve">tussen de €40.000 en €100.00 euro. </w:t>
      </w:r>
      <w:r>
        <w:t>De jaarlijkse kosten voor het onderhoud van de app bedraagt ca. 10% van de ontwikkelkosten.</w:t>
      </w:r>
    </w:p>
    <w:p w14:paraId="1F96E3D2" w14:textId="77777777" w:rsidR="004A26C1" w:rsidRDefault="004A26C1" w:rsidP="004A26C1">
      <w:pPr>
        <w:pStyle w:val="BasistekstNaktuinbouw"/>
      </w:pPr>
    </w:p>
    <w:p w14:paraId="7AAEAAEE" w14:textId="77777777" w:rsidR="004A26C1" w:rsidRPr="000F6906" w:rsidRDefault="004A26C1" w:rsidP="004A26C1">
      <w:pPr>
        <w:pStyle w:val="BasistekstNaktuinbouw"/>
        <w:rPr>
          <w:b/>
          <w:bCs/>
        </w:rPr>
      </w:pPr>
      <w:r w:rsidRPr="000F6906">
        <w:rPr>
          <w:b/>
          <w:bCs/>
        </w:rPr>
        <w:t>Financiële verantwoording</w:t>
      </w:r>
      <w:r>
        <w:rPr>
          <w:b/>
          <w:bCs/>
        </w:rPr>
        <w:t>:</w:t>
      </w:r>
    </w:p>
    <w:p w14:paraId="19E05CC8" w14:textId="4A6881AD" w:rsidR="004A26C1" w:rsidRDefault="004A26C1" w:rsidP="004A26C1">
      <w:pPr>
        <w:pStyle w:val="BasistekstNaktuinbouw"/>
      </w:pPr>
      <w:r w:rsidRPr="004A7844">
        <w:t>Het budget van 2024 is volledig benut.</w:t>
      </w:r>
    </w:p>
    <w:p w14:paraId="4F5422EC" w14:textId="77777777" w:rsidR="004A26C1" w:rsidRDefault="004A26C1" w:rsidP="004A26C1">
      <w:pPr>
        <w:pStyle w:val="BasistekstNaktuinbouw"/>
      </w:pPr>
    </w:p>
    <w:p w14:paraId="69CC8F66" w14:textId="4BD42E79" w:rsidR="004A26C1" w:rsidRPr="000F6906" w:rsidRDefault="004A26C1" w:rsidP="004A26C1">
      <w:pPr>
        <w:pStyle w:val="BasistekstNaktuinbouw"/>
        <w:rPr>
          <w:b/>
          <w:bCs/>
        </w:rPr>
      </w:pPr>
      <w:r w:rsidRPr="000F6906">
        <w:rPr>
          <w:b/>
          <w:bCs/>
        </w:rPr>
        <w:t>Knelpunten:</w:t>
      </w:r>
    </w:p>
    <w:p w14:paraId="67A629D3" w14:textId="0EE03469" w:rsidR="004A26C1" w:rsidRPr="005F4D16" w:rsidRDefault="004A26C1" w:rsidP="004A26C1">
      <w:pPr>
        <w:pStyle w:val="BasistekstNaktuinbouw"/>
        <w:rPr>
          <w:color w:val="auto"/>
        </w:rPr>
      </w:pPr>
      <w:r w:rsidRPr="005F4D16">
        <w:rPr>
          <w:color w:val="auto"/>
        </w:rPr>
        <w:t>Geen</w:t>
      </w:r>
    </w:p>
    <w:p w14:paraId="6C9F6176" w14:textId="42BB9AED" w:rsidR="004A26C1" w:rsidRPr="00E3095A" w:rsidRDefault="004A26C1" w:rsidP="004A26C1">
      <w:pPr>
        <w:pStyle w:val="BasistekstNaktuinbouw"/>
        <w:rPr>
          <w:color w:val="FF0000"/>
        </w:rPr>
      </w:pPr>
    </w:p>
    <w:p w14:paraId="396AD597" w14:textId="08B201AA" w:rsidR="004A26C1" w:rsidRPr="00E3095A" w:rsidRDefault="004A26C1" w:rsidP="004A26C1">
      <w:pPr>
        <w:pStyle w:val="BasistekstNaktuinbouw"/>
        <w:rPr>
          <w:b/>
          <w:bCs/>
        </w:rPr>
      </w:pPr>
      <w:r w:rsidRPr="00E3095A">
        <w:rPr>
          <w:b/>
          <w:bCs/>
        </w:rPr>
        <w:t>Strategische conclusie:</w:t>
      </w:r>
    </w:p>
    <w:p w14:paraId="5290E715" w14:textId="6FBC97CB" w:rsidR="004A26C1" w:rsidRDefault="004A7844" w:rsidP="004A26C1">
      <w:pPr>
        <w:pStyle w:val="BasistekstNaktuinbouw"/>
      </w:pPr>
      <w:r w:rsidRPr="007D1016">
        <w:t xml:space="preserve">Er wordt op korte termijn geen app ontwikkeld. </w:t>
      </w:r>
      <w:r w:rsidR="004A26C1" w:rsidRPr="007D1016">
        <w:t xml:space="preserve">Naktuinbouw gaat de </w:t>
      </w:r>
      <w:r w:rsidRPr="007D1016">
        <w:t xml:space="preserve">Google Lens gebruiken voor het </w:t>
      </w:r>
      <w:r w:rsidR="00F847A8" w:rsidRPr="007D1016">
        <w:t>zoeken naar vergelijkers op het internet</w:t>
      </w:r>
      <w:r w:rsidR="00EE662E">
        <w:t xml:space="preserve"> als aanvullende methode naast de huidige werkwijzen</w:t>
      </w:r>
      <w:r w:rsidR="00E62C27">
        <w:t>.</w:t>
      </w:r>
    </w:p>
    <w:p w14:paraId="26823A17" w14:textId="5D2787BC" w:rsidR="004A26C1" w:rsidRDefault="00ED6816">
      <w:pPr>
        <w:rPr>
          <w:rFonts w:cs="Arial"/>
          <w:b/>
          <w:bCs/>
          <w:color w:val="0070C0"/>
          <w:szCs w:val="20"/>
        </w:rPr>
      </w:pPr>
      <w:r>
        <w:rPr>
          <w:rFonts w:cs="Arial"/>
          <w:b/>
          <w:bCs/>
          <w:color w:val="0070C0"/>
          <w:szCs w:val="20"/>
        </w:rPr>
        <w:t xml:space="preserve"> </w:t>
      </w:r>
      <w:r w:rsidR="004A26C1">
        <w:rPr>
          <w:rFonts w:cs="Arial"/>
          <w:b/>
          <w:bCs/>
          <w:color w:val="0070C0"/>
          <w:szCs w:val="20"/>
        </w:rPr>
        <w:br w:type="page"/>
      </w:r>
    </w:p>
    <w:p w14:paraId="2BC83E5C" w14:textId="65D7E53D" w:rsidR="00430415" w:rsidRPr="00AE742C" w:rsidRDefault="00430415" w:rsidP="00430415">
      <w:pPr>
        <w:pStyle w:val="BasistekstNaktuinbouw"/>
        <w:ind w:left="1418" w:hanging="1418"/>
        <w:rPr>
          <w:rFonts w:cs="Arial"/>
          <w:b/>
          <w:bCs/>
          <w:color w:val="0070C0"/>
          <w:szCs w:val="20"/>
        </w:rPr>
      </w:pPr>
      <w:r w:rsidRPr="00AE742C">
        <w:rPr>
          <w:rFonts w:cs="Arial"/>
          <w:b/>
          <w:bCs/>
          <w:color w:val="0070C0"/>
          <w:szCs w:val="20"/>
        </w:rPr>
        <w:t>2024-06b Haalbaarheidsstudie: verbeteren werkwijze selecteren vergelijkende rassen</w:t>
      </w:r>
    </w:p>
    <w:p w14:paraId="3C0D11E2" w14:textId="77777777" w:rsidR="00430415" w:rsidRPr="00420611" w:rsidRDefault="00430415" w:rsidP="00430415">
      <w:pPr>
        <w:pStyle w:val="xelementtoproof"/>
        <w:shd w:val="clear" w:color="auto" w:fill="FFFFFF"/>
        <w:rPr>
          <w:rFonts w:ascii="Arial" w:hAnsi="Arial" w:cs="Arial"/>
          <w:b/>
          <w:bCs/>
          <w:color w:val="000000"/>
          <w:sz w:val="20"/>
          <w:szCs w:val="20"/>
          <w:lang w:val="nl-NL"/>
        </w:rPr>
      </w:pPr>
    </w:p>
    <w:p w14:paraId="5C73E95C" w14:textId="77777777" w:rsidR="00430415" w:rsidRPr="00420611" w:rsidRDefault="00430415" w:rsidP="00430415">
      <w:pPr>
        <w:pStyle w:val="xelementtoproof"/>
        <w:shd w:val="clear" w:color="auto" w:fill="FFFFFF"/>
        <w:rPr>
          <w:rFonts w:ascii="Arial" w:hAnsi="Arial" w:cs="Arial"/>
          <w:sz w:val="20"/>
          <w:szCs w:val="20"/>
          <w:lang w:val="en-US"/>
        </w:rPr>
      </w:pPr>
      <w:r w:rsidRPr="00420611">
        <w:rPr>
          <w:rFonts w:ascii="Arial" w:hAnsi="Arial" w:cs="Arial"/>
          <w:b/>
          <w:bCs/>
          <w:color w:val="000000"/>
          <w:sz w:val="20"/>
          <w:szCs w:val="20"/>
          <w:lang w:val="en-US"/>
        </w:rPr>
        <w:t>Operational conclusions</w:t>
      </w:r>
    </w:p>
    <w:p w14:paraId="65CC5B97" w14:textId="6F1BE80C" w:rsidR="00430415" w:rsidRPr="00420611" w:rsidRDefault="00430415" w:rsidP="00430415">
      <w:pPr>
        <w:pStyle w:val="xelementtoproof"/>
        <w:shd w:val="clear" w:color="auto" w:fill="FFFFFF"/>
        <w:rPr>
          <w:rFonts w:ascii="Arial" w:hAnsi="Arial" w:cs="Arial"/>
          <w:sz w:val="20"/>
          <w:szCs w:val="20"/>
          <w:lang w:val="en-US"/>
        </w:rPr>
      </w:pPr>
      <w:r w:rsidRPr="00746D2B">
        <w:rPr>
          <w:rFonts w:ascii="Arial" w:hAnsi="Arial" w:cs="Arial"/>
          <w:color w:val="000000"/>
          <w:sz w:val="20"/>
          <w:szCs w:val="20"/>
          <w:lang w:val="en-US"/>
        </w:rPr>
        <w:t xml:space="preserve">The project </w:t>
      </w:r>
      <w:r w:rsidR="007D1016" w:rsidRPr="00746D2B">
        <w:rPr>
          <w:rFonts w:ascii="Arial" w:hAnsi="Arial" w:cs="Arial"/>
          <w:color w:val="000000"/>
          <w:sz w:val="20"/>
          <w:szCs w:val="20"/>
          <w:lang w:val="en-US"/>
        </w:rPr>
        <w:t xml:space="preserve">is </w:t>
      </w:r>
      <w:r w:rsidR="00746D2B" w:rsidRPr="00746D2B">
        <w:rPr>
          <w:rFonts w:ascii="Arial" w:hAnsi="Arial" w:cs="Arial"/>
          <w:color w:val="000000"/>
          <w:sz w:val="20"/>
          <w:szCs w:val="20"/>
          <w:lang w:val="en-US"/>
        </w:rPr>
        <w:t xml:space="preserve">performed </w:t>
      </w:r>
      <w:r w:rsidRPr="00746D2B">
        <w:rPr>
          <w:rFonts w:ascii="Arial" w:hAnsi="Arial" w:cs="Arial"/>
          <w:color w:val="000000"/>
          <w:sz w:val="20"/>
          <w:szCs w:val="20"/>
          <w:lang w:val="en-US"/>
        </w:rPr>
        <w:t>according to the project p</w:t>
      </w:r>
      <w:r w:rsidR="00746D2B" w:rsidRPr="00746D2B">
        <w:rPr>
          <w:rFonts w:ascii="Arial" w:hAnsi="Arial" w:cs="Arial"/>
          <w:color w:val="000000"/>
          <w:sz w:val="20"/>
          <w:szCs w:val="20"/>
          <w:lang w:val="en-US"/>
        </w:rPr>
        <w:t>lan</w:t>
      </w:r>
      <w:r w:rsidRPr="00746D2B">
        <w:rPr>
          <w:rFonts w:ascii="Arial" w:hAnsi="Arial" w:cs="Arial"/>
          <w:color w:val="000000"/>
          <w:sz w:val="20"/>
          <w:szCs w:val="20"/>
          <w:lang w:val="en-US"/>
        </w:rPr>
        <w:t>.</w:t>
      </w:r>
    </w:p>
    <w:p w14:paraId="6BE2A2A5" w14:textId="31184B25" w:rsidR="00430415" w:rsidRPr="00420611" w:rsidRDefault="00430415" w:rsidP="00430415">
      <w:pPr>
        <w:pStyle w:val="Normaalweb"/>
        <w:shd w:val="clear" w:color="auto" w:fill="FFFFFF"/>
        <w:rPr>
          <w:rFonts w:cs="Arial"/>
          <w:szCs w:val="20"/>
          <w:lang w:val="en-US"/>
        </w:rPr>
      </w:pPr>
    </w:p>
    <w:p w14:paraId="70867845" w14:textId="77777777" w:rsidR="00430415" w:rsidRPr="00420611" w:rsidRDefault="00430415" w:rsidP="00430415">
      <w:pPr>
        <w:pStyle w:val="Normaalweb"/>
        <w:shd w:val="clear" w:color="auto" w:fill="FFFFFF"/>
        <w:rPr>
          <w:rFonts w:cs="Arial"/>
          <w:szCs w:val="20"/>
          <w:lang w:val="en-US"/>
        </w:rPr>
      </w:pPr>
      <w:r w:rsidRPr="00420611">
        <w:rPr>
          <w:rFonts w:cs="Arial"/>
          <w:b/>
          <w:bCs/>
          <w:color w:val="000000"/>
          <w:szCs w:val="20"/>
          <w:lang w:val="en-US"/>
        </w:rPr>
        <w:t>Goal</w:t>
      </w:r>
    </w:p>
    <w:p w14:paraId="71C0D14B" w14:textId="77777777" w:rsidR="00430415" w:rsidRPr="00420611" w:rsidRDefault="00430415" w:rsidP="00430415">
      <w:pPr>
        <w:pStyle w:val="Normaalweb"/>
        <w:shd w:val="clear" w:color="auto" w:fill="FFFFFF"/>
        <w:rPr>
          <w:rFonts w:cs="Arial"/>
          <w:szCs w:val="20"/>
          <w:lang w:val="en-US"/>
        </w:rPr>
      </w:pPr>
      <w:r w:rsidRPr="00420611">
        <w:rPr>
          <w:rFonts w:cs="Arial"/>
          <w:color w:val="000000"/>
          <w:szCs w:val="20"/>
          <w:lang w:val="en-US"/>
        </w:rPr>
        <w:t>To develop a tool/system or procedure to make searching and selecting similar varieties more efficient.</w:t>
      </w:r>
    </w:p>
    <w:p w14:paraId="0D2A2F8C" w14:textId="0C07A2C9" w:rsidR="00430415" w:rsidRPr="00420611" w:rsidRDefault="00430415" w:rsidP="00430415">
      <w:pPr>
        <w:pStyle w:val="Normaalweb"/>
        <w:shd w:val="clear" w:color="auto" w:fill="FFFFFF"/>
        <w:rPr>
          <w:rFonts w:cs="Arial"/>
          <w:szCs w:val="20"/>
          <w:lang w:val="en-US"/>
        </w:rPr>
      </w:pPr>
    </w:p>
    <w:p w14:paraId="266EC6BB" w14:textId="77777777" w:rsidR="00430415" w:rsidRPr="00420611" w:rsidRDefault="00430415" w:rsidP="00430415">
      <w:pPr>
        <w:pStyle w:val="elementtoproof"/>
        <w:shd w:val="clear" w:color="auto" w:fill="FFFFFF"/>
        <w:rPr>
          <w:rFonts w:ascii="Arial" w:hAnsi="Arial" w:cs="Arial"/>
          <w:sz w:val="20"/>
          <w:szCs w:val="20"/>
          <w:lang w:val="en-US"/>
        </w:rPr>
      </w:pPr>
      <w:r w:rsidRPr="00420611">
        <w:rPr>
          <w:rFonts w:ascii="Arial" w:hAnsi="Arial" w:cs="Arial"/>
          <w:b/>
          <w:bCs/>
          <w:color w:val="000000"/>
          <w:sz w:val="20"/>
          <w:szCs w:val="20"/>
          <w:lang w:val="en-US"/>
        </w:rPr>
        <w:t>Progress</w:t>
      </w:r>
    </w:p>
    <w:p w14:paraId="02CAC89B" w14:textId="77777777" w:rsidR="00430415" w:rsidRDefault="00430415" w:rsidP="00430415">
      <w:pPr>
        <w:pStyle w:val="elementtoproof"/>
        <w:shd w:val="clear" w:color="auto" w:fill="FFFFFF"/>
        <w:rPr>
          <w:rFonts w:ascii="Arial" w:hAnsi="Arial" w:cs="Arial"/>
          <w:color w:val="000000"/>
          <w:sz w:val="20"/>
          <w:szCs w:val="20"/>
          <w:lang w:val="en-US"/>
        </w:rPr>
      </w:pPr>
      <w:r>
        <w:rPr>
          <w:rFonts w:ascii="Arial" w:hAnsi="Arial" w:cs="Arial"/>
          <w:color w:val="000000"/>
          <w:sz w:val="20"/>
          <w:szCs w:val="20"/>
          <w:lang w:val="en-US"/>
        </w:rPr>
        <w:t xml:space="preserve">With the </w:t>
      </w:r>
      <w:r w:rsidRPr="00420611">
        <w:rPr>
          <w:rFonts w:ascii="Arial" w:hAnsi="Arial" w:cs="Arial"/>
          <w:color w:val="000000"/>
          <w:sz w:val="20"/>
          <w:szCs w:val="20"/>
          <w:lang w:val="en-US"/>
        </w:rPr>
        <w:t xml:space="preserve">WUR </w:t>
      </w:r>
      <w:r>
        <w:rPr>
          <w:rFonts w:ascii="Arial" w:hAnsi="Arial" w:cs="Arial"/>
          <w:color w:val="000000"/>
          <w:sz w:val="20"/>
          <w:szCs w:val="20"/>
          <w:lang w:val="en-US"/>
        </w:rPr>
        <w:t xml:space="preserve">the possibilities have been </w:t>
      </w:r>
      <w:r w:rsidRPr="00420611">
        <w:rPr>
          <w:rFonts w:ascii="Arial" w:hAnsi="Arial" w:cs="Arial"/>
          <w:color w:val="000000"/>
          <w:sz w:val="20"/>
          <w:szCs w:val="20"/>
          <w:lang w:val="en-US"/>
        </w:rPr>
        <w:t xml:space="preserve">discussed </w:t>
      </w:r>
      <w:r>
        <w:rPr>
          <w:rFonts w:ascii="Arial" w:hAnsi="Arial" w:cs="Arial"/>
          <w:color w:val="000000"/>
          <w:sz w:val="20"/>
          <w:szCs w:val="20"/>
          <w:lang w:val="en-US"/>
        </w:rPr>
        <w:t>for the development of an</w:t>
      </w:r>
      <w:r w:rsidRPr="00420611">
        <w:rPr>
          <w:rFonts w:ascii="Arial" w:hAnsi="Arial" w:cs="Arial"/>
          <w:color w:val="000000"/>
          <w:sz w:val="20"/>
          <w:szCs w:val="20"/>
          <w:lang w:val="en-US"/>
        </w:rPr>
        <w:t xml:space="preserve"> app based on the Modoma model. </w:t>
      </w:r>
      <w:r>
        <w:rPr>
          <w:rFonts w:ascii="Arial" w:hAnsi="Arial" w:cs="Arial"/>
          <w:color w:val="000000"/>
          <w:sz w:val="20"/>
          <w:szCs w:val="20"/>
          <w:lang w:val="en-US"/>
        </w:rPr>
        <w:t xml:space="preserve">The results of this discussion is that </w:t>
      </w:r>
      <w:r w:rsidRPr="00420611">
        <w:rPr>
          <w:rFonts w:ascii="Arial" w:hAnsi="Arial" w:cs="Arial"/>
          <w:color w:val="000000"/>
          <w:sz w:val="20"/>
          <w:szCs w:val="20"/>
          <w:lang w:val="en-US"/>
        </w:rPr>
        <w:t xml:space="preserve">the costs of </w:t>
      </w:r>
      <w:r>
        <w:rPr>
          <w:rFonts w:ascii="Arial" w:hAnsi="Arial" w:cs="Arial"/>
          <w:color w:val="000000"/>
          <w:sz w:val="20"/>
          <w:szCs w:val="20"/>
          <w:lang w:val="en-US"/>
        </w:rPr>
        <w:t xml:space="preserve">developing and maintaining </w:t>
      </w:r>
      <w:r w:rsidRPr="00420611">
        <w:rPr>
          <w:rFonts w:ascii="Arial" w:hAnsi="Arial" w:cs="Arial"/>
          <w:color w:val="000000"/>
          <w:sz w:val="20"/>
          <w:szCs w:val="20"/>
          <w:lang w:val="en-US"/>
        </w:rPr>
        <w:t xml:space="preserve">such an app </w:t>
      </w:r>
      <w:r>
        <w:rPr>
          <w:rFonts w:ascii="Arial" w:hAnsi="Arial" w:cs="Arial"/>
          <w:color w:val="000000"/>
          <w:sz w:val="20"/>
          <w:szCs w:val="20"/>
          <w:lang w:val="en-US"/>
        </w:rPr>
        <w:t xml:space="preserve">is </w:t>
      </w:r>
      <w:r w:rsidRPr="00420611">
        <w:rPr>
          <w:rFonts w:ascii="Arial" w:hAnsi="Arial" w:cs="Arial"/>
          <w:color w:val="000000"/>
          <w:sz w:val="20"/>
          <w:szCs w:val="20"/>
          <w:lang w:val="en-US"/>
        </w:rPr>
        <w:t>too expensive.</w:t>
      </w:r>
      <w:r>
        <w:rPr>
          <w:rFonts w:ascii="Arial" w:hAnsi="Arial" w:cs="Arial"/>
          <w:color w:val="000000"/>
          <w:sz w:val="20"/>
          <w:szCs w:val="20"/>
          <w:lang w:val="en-US"/>
        </w:rPr>
        <w:t xml:space="preserve"> The conclusion of a stakeholder meeting is </w:t>
      </w:r>
      <w:r w:rsidRPr="00420611">
        <w:rPr>
          <w:rFonts w:ascii="Arial" w:hAnsi="Arial" w:cs="Arial"/>
          <w:color w:val="000000"/>
          <w:sz w:val="20"/>
          <w:szCs w:val="20"/>
          <w:lang w:val="en-US"/>
        </w:rPr>
        <w:t>Microsoft Dynamics 365 environment appears to be the best way forward</w:t>
      </w:r>
      <w:r>
        <w:rPr>
          <w:rFonts w:ascii="Arial" w:hAnsi="Arial" w:cs="Arial"/>
          <w:color w:val="000000"/>
          <w:sz w:val="20"/>
          <w:szCs w:val="20"/>
          <w:lang w:val="en-US"/>
        </w:rPr>
        <w:t xml:space="preserve"> for searching and selecting similar varieties</w:t>
      </w:r>
      <w:r w:rsidRPr="00420611">
        <w:rPr>
          <w:rFonts w:ascii="Arial" w:hAnsi="Arial" w:cs="Arial"/>
          <w:color w:val="000000"/>
          <w:sz w:val="20"/>
          <w:szCs w:val="20"/>
          <w:lang w:val="en-US"/>
        </w:rPr>
        <w:t xml:space="preserve">. </w:t>
      </w:r>
    </w:p>
    <w:p w14:paraId="387E9F87" w14:textId="77777777" w:rsidR="00430415" w:rsidRDefault="00430415" w:rsidP="00430415">
      <w:pPr>
        <w:pStyle w:val="elementtoproof"/>
        <w:shd w:val="clear" w:color="auto" w:fill="FFFFFF"/>
        <w:rPr>
          <w:rFonts w:ascii="Arial" w:hAnsi="Arial" w:cs="Arial"/>
          <w:color w:val="000000"/>
          <w:sz w:val="20"/>
          <w:szCs w:val="20"/>
          <w:lang w:val="en-US"/>
        </w:rPr>
      </w:pPr>
    </w:p>
    <w:p w14:paraId="6CBAC0E1" w14:textId="1BFCB26B" w:rsidR="00430415" w:rsidRDefault="00430415" w:rsidP="00430415">
      <w:pPr>
        <w:pStyle w:val="elementtoproof"/>
        <w:shd w:val="clear" w:color="auto" w:fill="FFFFFF"/>
        <w:rPr>
          <w:rFonts w:ascii="Arial" w:hAnsi="Arial" w:cs="Arial"/>
          <w:color w:val="000000"/>
          <w:sz w:val="20"/>
          <w:szCs w:val="20"/>
          <w:lang w:val="en-US"/>
        </w:rPr>
      </w:pPr>
      <w:r w:rsidRPr="00420611">
        <w:rPr>
          <w:rFonts w:ascii="Arial" w:hAnsi="Arial" w:cs="Arial"/>
          <w:color w:val="000000"/>
          <w:sz w:val="20"/>
          <w:szCs w:val="20"/>
          <w:lang w:val="en-US"/>
        </w:rPr>
        <w:t>The technical framework (based on crops and additional filters) has been mapped out</w:t>
      </w:r>
      <w:r>
        <w:rPr>
          <w:rFonts w:ascii="Arial" w:hAnsi="Arial" w:cs="Arial"/>
          <w:color w:val="000000"/>
          <w:sz w:val="20"/>
          <w:szCs w:val="20"/>
          <w:lang w:val="en-US"/>
        </w:rPr>
        <w:t>. I</w:t>
      </w:r>
      <w:r w:rsidRPr="00420611">
        <w:rPr>
          <w:rFonts w:ascii="Arial" w:hAnsi="Arial" w:cs="Arial"/>
          <w:color w:val="000000"/>
          <w:sz w:val="20"/>
          <w:szCs w:val="20"/>
          <w:lang w:val="en-US"/>
        </w:rPr>
        <w:t xml:space="preserve">t is observed that making selections within the internal Microsoft Dynamics 365 environment will be the most efficient way of handling the applications for the DUS colleagues. The technical requirements have been </w:t>
      </w:r>
      <w:r>
        <w:rPr>
          <w:rFonts w:ascii="Arial" w:hAnsi="Arial" w:cs="Arial"/>
          <w:color w:val="000000"/>
          <w:sz w:val="20"/>
          <w:szCs w:val="20"/>
          <w:lang w:val="en-US"/>
        </w:rPr>
        <w:t>shared with</w:t>
      </w:r>
      <w:r w:rsidRPr="00420611">
        <w:rPr>
          <w:rFonts w:ascii="Arial" w:hAnsi="Arial" w:cs="Arial"/>
          <w:color w:val="000000"/>
          <w:sz w:val="20"/>
          <w:szCs w:val="20"/>
          <w:lang w:val="en-US"/>
        </w:rPr>
        <w:t xml:space="preserve"> the ICT department. </w:t>
      </w:r>
    </w:p>
    <w:p w14:paraId="5386697B" w14:textId="77777777" w:rsidR="00430415" w:rsidRDefault="00430415" w:rsidP="00430415">
      <w:pPr>
        <w:pStyle w:val="elementtoproof"/>
        <w:shd w:val="clear" w:color="auto" w:fill="FFFFFF"/>
        <w:rPr>
          <w:rFonts w:ascii="Arial" w:hAnsi="Arial" w:cs="Arial"/>
          <w:color w:val="000000"/>
          <w:sz w:val="20"/>
          <w:szCs w:val="20"/>
          <w:lang w:val="en-US"/>
        </w:rPr>
      </w:pPr>
    </w:p>
    <w:p w14:paraId="66896355" w14:textId="0133D48E" w:rsidR="00430415" w:rsidRDefault="00430415" w:rsidP="00430415">
      <w:pPr>
        <w:pStyle w:val="BasistekstNaktuinbouw"/>
        <w:rPr>
          <w:rFonts w:cs="Arial"/>
          <w:szCs w:val="20"/>
          <w:lang w:val="en-US"/>
        </w:rPr>
      </w:pPr>
      <w:r>
        <w:rPr>
          <w:rFonts w:cs="Arial"/>
          <w:szCs w:val="20"/>
          <w:lang w:val="en-US"/>
        </w:rPr>
        <w:t xml:space="preserve">The options to be given by the technical developer and the functional designer will be the input for a follow up. </w:t>
      </w:r>
      <w:r w:rsidR="002F212C">
        <w:rPr>
          <w:rFonts w:cs="Arial"/>
          <w:szCs w:val="20"/>
          <w:lang w:val="en-US"/>
        </w:rPr>
        <w:t>This</w:t>
      </w:r>
      <w:r w:rsidR="007D1016">
        <w:rPr>
          <w:rFonts w:cs="Arial"/>
          <w:szCs w:val="20"/>
          <w:lang w:val="en-US"/>
        </w:rPr>
        <w:t xml:space="preserve"> follow up will be executed if it is possible to within the requirements of NIS2 guidelines (Network and Information Security directive).</w:t>
      </w:r>
    </w:p>
    <w:p w14:paraId="3FB490F1" w14:textId="100D6CF4" w:rsidR="00430415" w:rsidRDefault="00430415" w:rsidP="00430415">
      <w:pPr>
        <w:pStyle w:val="BasistekstNaktuinbouw"/>
        <w:rPr>
          <w:rFonts w:cs="Arial"/>
          <w:color w:val="000000"/>
          <w:szCs w:val="20"/>
          <w:lang w:val="en-US"/>
        </w:rPr>
      </w:pPr>
    </w:p>
    <w:p w14:paraId="3542A8F3" w14:textId="209919E1" w:rsidR="00CA433D" w:rsidRPr="00CA433D" w:rsidRDefault="00CA433D" w:rsidP="00430415">
      <w:pPr>
        <w:pStyle w:val="BasistekstNaktuinbouw"/>
        <w:rPr>
          <w:rFonts w:cs="Arial"/>
          <w:color w:val="000000"/>
          <w:szCs w:val="20"/>
          <w:lang w:val="en-GB"/>
        </w:rPr>
      </w:pPr>
      <w:r w:rsidRPr="00CA433D">
        <w:rPr>
          <w:lang w:val="en-GB"/>
        </w:rPr>
        <w:t xml:space="preserve">Enhanced Security Measures: NIS2 requires </w:t>
      </w:r>
      <w:r>
        <w:rPr>
          <w:lang w:val="en-GB"/>
        </w:rPr>
        <w:t>Naktuinbouw</w:t>
      </w:r>
      <w:r w:rsidRPr="00CA433D">
        <w:rPr>
          <w:lang w:val="en-GB"/>
        </w:rPr>
        <w:t xml:space="preserve"> to implement robust security measures, including secure development practices, regular risk assessments, and timely vulnerability management. This means developers need to </w:t>
      </w:r>
      <w:r>
        <w:rPr>
          <w:lang w:val="en-GB"/>
        </w:rPr>
        <w:t xml:space="preserve">check all new applications if they fulfil the NIS2 requirements and will be decide if the application is secure to be used. </w:t>
      </w:r>
    </w:p>
    <w:p w14:paraId="2B83EB8A" w14:textId="77777777" w:rsidR="00CA433D" w:rsidRPr="00874A21" w:rsidRDefault="00CA433D" w:rsidP="00430415">
      <w:pPr>
        <w:pStyle w:val="BasistekstNaktuinbouw"/>
        <w:rPr>
          <w:rFonts w:cs="Arial"/>
          <w:color w:val="000000"/>
          <w:szCs w:val="20"/>
          <w:lang w:val="en-US"/>
        </w:rPr>
      </w:pPr>
    </w:p>
    <w:p w14:paraId="0D2937F5" w14:textId="77777777" w:rsidR="00430415" w:rsidRPr="00420611" w:rsidRDefault="00430415" w:rsidP="00430415">
      <w:pPr>
        <w:pStyle w:val="Normaalweb"/>
        <w:shd w:val="clear" w:color="auto" w:fill="FFFFFF"/>
        <w:rPr>
          <w:rFonts w:cs="Arial"/>
          <w:szCs w:val="20"/>
          <w:lang w:val="en-US"/>
        </w:rPr>
      </w:pPr>
      <w:r w:rsidRPr="00420611">
        <w:rPr>
          <w:rFonts w:cs="Arial"/>
          <w:b/>
          <w:bCs/>
          <w:color w:val="000000"/>
          <w:szCs w:val="20"/>
          <w:lang w:val="en-US"/>
        </w:rPr>
        <w:t>Financial accountability</w:t>
      </w:r>
    </w:p>
    <w:p w14:paraId="015473A5" w14:textId="2643A3EA" w:rsidR="00430415" w:rsidRPr="00420611" w:rsidRDefault="00430415" w:rsidP="00430415">
      <w:pPr>
        <w:pStyle w:val="Normaalweb"/>
        <w:shd w:val="clear" w:color="auto" w:fill="FFFFFF"/>
        <w:rPr>
          <w:rFonts w:cs="Arial"/>
          <w:szCs w:val="20"/>
          <w:lang w:val="en-US"/>
        </w:rPr>
      </w:pPr>
      <w:r w:rsidRPr="007D1016">
        <w:rPr>
          <w:rFonts w:cs="Arial"/>
          <w:color w:val="000000"/>
          <w:szCs w:val="20"/>
          <w:lang w:val="en-US"/>
        </w:rPr>
        <w:t xml:space="preserve">The 2024 budget </w:t>
      </w:r>
      <w:r w:rsidR="00F81620" w:rsidRPr="007D1016">
        <w:rPr>
          <w:rFonts w:cs="Arial"/>
          <w:color w:val="000000"/>
          <w:szCs w:val="20"/>
          <w:lang w:val="en-US"/>
        </w:rPr>
        <w:t>is</w:t>
      </w:r>
      <w:r w:rsidRPr="007D1016">
        <w:rPr>
          <w:rFonts w:cs="Arial"/>
          <w:color w:val="000000"/>
          <w:szCs w:val="20"/>
          <w:lang w:val="en-US"/>
        </w:rPr>
        <w:t xml:space="preserve"> fully used.</w:t>
      </w:r>
    </w:p>
    <w:p w14:paraId="1FE538EA" w14:textId="77777777" w:rsidR="00430415" w:rsidRPr="00420611" w:rsidRDefault="00430415" w:rsidP="00430415">
      <w:pPr>
        <w:pStyle w:val="Normaalweb"/>
        <w:shd w:val="clear" w:color="auto" w:fill="FFFFFF"/>
        <w:rPr>
          <w:rFonts w:cs="Arial"/>
          <w:szCs w:val="20"/>
          <w:lang w:val="en-US"/>
        </w:rPr>
      </w:pPr>
      <w:r w:rsidRPr="00420611">
        <w:rPr>
          <w:rFonts w:cs="Arial"/>
          <w:color w:val="000000"/>
          <w:szCs w:val="20"/>
          <w:lang w:val="en-US"/>
        </w:rPr>
        <w:t> </w:t>
      </w:r>
    </w:p>
    <w:p w14:paraId="37C536C9" w14:textId="77777777" w:rsidR="00430415" w:rsidRPr="00420611" w:rsidRDefault="00430415" w:rsidP="00430415">
      <w:pPr>
        <w:pStyle w:val="Normaalweb"/>
        <w:shd w:val="clear" w:color="auto" w:fill="FFFFFF"/>
        <w:rPr>
          <w:rFonts w:cs="Arial"/>
          <w:szCs w:val="20"/>
          <w:lang w:val="en-US"/>
        </w:rPr>
      </w:pPr>
      <w:r w:rsidRPr="00420611">
        <w:rPr>
          <w:rFonts w:cs="Arial"/>
          <w:b/>
          <w:bCs/>
          <w:color w:val="000000"/>
          <w:szCs w:val="20"/>
          <w:lang w:val="en-US"/>
        </w:rPr>
        <w:t>Bottlenecks</w:t>
      </w:r>
    </w:p>
    <w:p w14:paraId="23D390D4" w14:textId="3857D265" w:rsidR="00430415" w:rsidRPr="00F11FFD" w:rsidRDefault="007D1016" w:rsidP="00430415">
      <w:pPr>
        <w:pStyle w:val="xelementtoproof"/>
        <w:shd w:val="clear" w:color="auto" w:fill="FFFFFF"/>
        <w:rPr>
          <w:rFonts w:ascii="Arial" w:hAnsi="Arial" w:cs="Arial"/>
          <w:sz w:val="20"/>
          <w:szCs w:val="20"/>
          <w:lang w:val="en-US"/>
        </w:rPr>
      </w:pPr>
      <w:r>
        <w:rPr>
          <w:rFonts w:ascii="Arial" w:hAnsi="Arial" w:cs="Arial"/>
          <w:color w:val="000000"/>
          <w:sz w:val="20"/>
          <w:szCs w:val="20"/>
          <w:lang w:val="en-US"/>
        </w:rPr>
        <w:t>Security issues are hindering the use of several tools.</w:t>
      </w:r>
    </w:p>
    <w:p w14:paraId="0667E20C" w14:textId="6E199219" w:rsidR="00430415" w:rsidRDefault="00430415" w:rsidP="00430415">
      <w:pPr>
        <w:pStyle w:val="Normaalweb"/>
        <w:shd w:val="clear" w:color="auto" w:fill="FFFFFF"/>
        <w:rPr>
          <w:rFonts w:cs="Arial"/>
          <w:szCs w:val="20"/>
          <w:lang w:val="en-US"/>
        </w:rPr>
      </w:pPr>
    </w:p>
    <w:p w14:paraId="5A578F58" w14:textId="77777777" w:rsidR="00430415" w:rsidRPr="00420611" w:rsidRDefault="00430415" w:rsidP="00430415">
      <w:pPr>
        <w:pStyle w:val="Normaalweb"/>
        <w:shd w:val="clear" w:color="auto" w:fill="FFFFFF"/>
        <w:rPr>
          <w:rFonts w:cs="Arial"/>
          <w:szCs w:val="20"/>
          <w:lang w:val="en-US"/>
        </w:rPr>
      </w:pPr>
      <w:r w:rsidRPr="00420611">
        <w:rPr>
          <w:rFonts w:cs="Arial"/>
          <w:b/>
          <w:bCs/>
          <w:color w:val="000000"/>
          <w:szCs w:val="20"/>
          <w:lang w:val="en-US"/>
        </w:rPr>
        <w:t>Strategic conclusions</w:t>
      </w:r>
    </w:p>
    <w:p w14:paraId="17576B35" w14:textId="29D59057" w:rsidR="00430415" w:rsidRDefault="002F212C" w:rsidP="00430415">
      <w:pPr>
        <w:pStyle w:val="BasistekstNaktuinbouw"/>
        <w:rPr>
          <w:rFonts w:cs="Arial"/>
          <w:szCs w:val="20"/>
          <w:lang w:val="en-US"/>
        </w:rPr>
      </w:pPr>
      <w:r>
        <w:rPr>
          <w:rFonts w:cs="Arial"/>
          <w:color w:val="000000"/>
          <w:szCs w:val="20"/>
          <w:lang w:val="en-US"/>
        </w:rPr>
        <w:t xml:space="preserve">It is a useful tool to </w:t>
      </w:r>
      <w:r w:rsidR="00746D2B" w:rsidRPr="00746D2B">
        <w:rPr>
          <w:rFonts w:cs="Arial"/>
          <w:color w:val="000000"/>
          <w:szCs w:val="20"/>
          <w:lang w:val="en-US"/>
        </w:rPr>
        <w:t>develop, but t</w:t>
      </w:r>
      <w:r w:rsidRPr="00746D2B">
        <w:rPr>
          <w:rFonts w:cs="Arial"/>
          <w:color w:val="000000"/>
          <w:szCs w:val="20"/>
          <w:lang w:val="en-US"/>
        </w:rPr>
        <w:t xml:space="preserve">he question is: if </w:t>
      </w:r>
      <w:r w:rsidR="00746D2B" w:rsidRPr="00746D2B">
        <w:rPr>
          <w:rFonts w:cs="Arial"/>
          <w:color w:val="000000"/>
          <w:szCs w:val="20"/>
          <w:lang w:val="en-US"/>
        </w:rPr>
        <w:t xml:space="preserve">tools are usable due to security </w:t>
      </w:r>
      <w:r w:rsidRPr="00746D2B">
        <w:rPr>
          <w:rFonts w:cs="Arial"/>
          <w:color w:val="000000"/>
          <w:szCs w:val="20"/>
          <w:lang w:val="en-US"/>
        </w:rPr>
        <w:t>issues.</w:t>
      </w:r>
      <w:r>
        <w:rPr>
          <w:rFonts w:cs="Arial"/>
          <w:color w:val="000000"/>
          <w:szCs w:val="20"/>
          <w:lang w:val="en-US"/>
        </w:rPr>
        <w:t xml:space="preserve"> </w:t>
      </w:r>
      <w:r w:rsidR="00EE662E">
        <w:rPr>
          <w:rFonts w:cs="Arial"/>
          <w:color w:val="000000"/>
          <w:szCs w:val="20"/>
          <w:lang w:val="en-US"/>
        </w:rPr>
        <w:t>A follow up will be organized.</w:t>
      </w:r>
    </w:p>
    <w:p w14:paraId="3115B836" w14:textId="77777777" w:rsidR="004A26C1" w:rsidRDefault="004A26C1">
      <w:pPr>
        <w:rPr>
          <w:rFonts w:cs="Arial"/>
          <w:lang w:val="en-GB"/>
        </w:rPr>
      </w:pPr>
      <w:r>
        <w:rPr>
          <w:rFonts w:cs="Arial"/>
          <w:lang w:val="en-GB"/>
        </w:rPr>
        <w:br w:type="page"/>
      </w:r>
    </w:p>
    <w:p w14:paraId="2948B1C8" w14:textId="77777777" w:rsidR="004A26C1" w:rsidRPr="008E1607" w:rsidRDefault="004A26C1" w:rsidP="004A26C1">
      <w:pPr>
        <w:rPr>
          <w:rFonts w:cs="Arial"/>
          <w:b/>
          <w:bCs/>
          <w:color w:val="4472C4"/>
          <w:szCs w:val="20"/>
        </w:rPr>
      </w:pPr>
      <w:r w:rsidRPr="008E1607">
        <w:rPr>
          <w:rFonts w:cs="Arial"/>
          <w:b/>
          <w:bCs/>
          <w:color w:val="4472C4"/>
          <w:szCs w:val="20"/>
        </w:rPr>
        <w:t>2024-07b Schietgevoeligheid bleek- en knolselderij</w:t>
      </w:r>
    </w:p>
    <w:p w14:paraId="64D9080A" w14:textId="77777777" w:rsidR="004A26C1" w:rsidRPr="00C309FD" w:rsidRDefault="004A26C1" w:rsidP="004A26C1">
      <w:pPr>
        <w:pStyle w:val="BasistekstNaktuinbouw"/>
        <w:rPr>
          <w:b/>
          <w:bCs/>
        </w:rPr>
      </w:pPr>
    </w:p>
    <w:p w14:paraId="75166549" w14:textId="77777777" w:rsidR="004A26C1" w:rsidRPr="00C309FD" w:rsidRDefault="004A26C1" w:rsidP="004A26C1">
      <w:pPr>
        <w:pStyle w:val="BasistekstNaktuinbouw"/>
        <w:rPr>
          <w:b/>
          <w:bCs/>
        </w:rPr>
      </w:pPr>
      <w:r w:rsidRPr="00C309FD">
        <w:rPr>
          <w:b/>
          <w:bCs/>
        </w:rPr>
        <w:t xml:space="preserve">Operationele conclusies: </w:t>
      </w:r>
    </w:p>
    <w:p w14:paraId="773892CF" w14:textId="77777777" w:rsidR="004A26C1" w:rsidRPr="00C309FD" w:rsidRDefault="004A26C1" w:rsidP="004A26C1">
      <w:pPr>
        <w:pStyle w:val="BasistekstNaktuinbouw"/>
      </w:pPr>
      <w:r>
        <w:t>Het project is in 2024 uitgevoerd. Als gevolg van slechte weersomstandigheden is er later geplant dan gebruikelijk is. De vertraging in het planten heeft invloed gehad op het schieten van de bleek- en knolselderij en dus op het resultaat van dit project.</w:t>
      </w:r>
    </w:p>
    <w:p w14:paraId="5065019D" w14:textId="77777777" w:rsidR="004A26C1" w:rsidRPr="00C309FD" w:rsidRDefault="004A26C1" w:rsidP="004A26C1">
      <w:pPr>
        <w:pStyle w:val="BasistekstNaktuinbouw"/>
        <w:rPr>
          <w:b/>
          <w:bCs/>
        </w:rPr>
      </w:pPr>
    </w:p>
    <w:p w14:paraId="4DFBCBF6" w14:textId="77777777" w:rsidR="004A26C1" w:rsidRPr="00C309FD" w:rsidRDefault="004A26C1" w:rsidP="004A26C1">
      <w:pPr>
        <w:pStyle w:val="BasistekstNaktuinbouw"/>
        <w:jc w:val="both"/>
        <w:rPr>
          <w:b/>
          <w:bCs/>
        </w:rPr>
      </w:pPr>
      <w:r w:rsidRPr="00C309FD">
        <w:rPr>
          <w:b/>
          <w:bCs/>
        </w:rPr>
        <w:t xml:space="preserve">Doel: </w:t>
      </w:r>
    </w:p>
    <w:p w14:paraId="4FCC73BC" w14:textId="77777777" w:rsidR="004A26C1" w:rsidRPr="00C309FD" w:rsidRDefault="004A26C1" w:rsidP="004A26C1">
      <w:pPr>
        <w:pStyle w:val="BasistekstNaktuinbouw"/>
        <w:jc w:val="both"/>
      </w:pPr>
      <w:r w:rsidRPr="00C309FD">
        <w:t>Schietgevoeligheid in bleek- en knolselderij opnemen als kenmerk in het DUS toets protocol</w:t>
      </w:r>
    </w:p>
    <w:p w14:paraId="7180C531" w14:textId="77777777" w:rsidR="004A26C1" w:rsidRPr="00C309FD" w:rsidRDefault="004A26C1" w:rsidP="004A26C1">
      <w:pPr>
        <w:pStyle w:val="BasistekstNaktuinbouw"/>
        <w:jc w:val="both"/>
      </w:pPr>
    </w:p>
    <w:p w14:paraId="7419D718" w14:textId="77777777" w:rsidR="004A26C1" w:rsidRDefault="004A26C1" w:rsidP="004A26C1">
      <w:pPr>
        <w:pStyle w:val="BasistekstNaktuinbouw"/>
        <w:jc w:val="both"/>
        <w:rPr>
          <w:b/>
          <w:bCs/>
        </w:rPr>
      </w:pPr>
      <w:r w:rsidRPr="00C309FD">
        <w:rPr>
          <w:b/>
          <w:bCs/>
        </w:rPr>
        <w:t xml:space="preserve">Voortgang: </w:t>
      </w:r>
    </w:p>
    <w:p w14:paraId="1E5D9BF2" w14:textId="77777777" w:rsidR="004A26C1" w:rsidRPr="00C309FD" w:rsidRDefault="004A26C1" w:rsidP="004A26C1">
      <w:pPr>
        <w:pStyle w:val="BasistekstNaktuinbouw"/>
        <w:jc w:val="both"/>
      </w:pPr>
      <w:r>
        <w:t xml:space="preserve">Er zijn 85 bleekselderijrassen en 34 knolselderij rassen geselecteerd. Volgens planning is de  proef op 1 maart gezaaid. Na 2 weken koude hebben de planten en verblijf in de opkweek, zijn de planten uiteindelijk begin mei geplant. </w:t>
      </w:r>
      <w:r w:rsidRPr="00C309FD">
        <w:t xml:space="preserve"> </w:t>
      </w:r>
    </w:p>
    <w:p w14:paraId="08345FDF" w14:textId="77777777" w:rsidR="004A26C1" w:rsidRDefault="004A26C1" w:rsidP="004A26C1">
      <w:pPr>
        <w:pStyle w:val="BasistekstNaktuinbouw"/>
        <w:jc w:val="both"/>
        <w:rPr>
          <w:color w:val="auto"/>
          <w:szCs w:val="20"/>
        </w:rPr>
      </w:pPr>
      <w:r w:rsidRPr="009A756E">
        <w:rPr>
          <w:color w:val="auto"/>
          <w:szCs w:val="20"/>
        </w:rPr>
        <w:t>In de knolselderij bleef het schieten zo goed als achterwege. In de bleekselderij schieten alleen de (zeer) gevoelige rassen</w:t>
      </w:r>
      <w:r>
        <w:rPr>
          <w:color w:val="auto"/>
          <w:szCs w:val="20"/>
        </w:rPr>
        <w:t>, v</w:t>
      </w:r>
      <w:r w:rsidRPr="009A756E">
        <w:rPr>
          <w:color w:val="auto"/>
          <w:szCs w:val="20"/>
        </w:rPr>
        <w:t xml:space="preserve">an de overige rassen was niet te bepalen of deze tot matig gevoelig of niet gevoelige groep behoren. </w:t>
      </w:r>
    </w:p>
    <w:p w14:paraId="5C4E9007" w14:textId="77777777" w:rsidR="004A26C1" w:rsidRDefault="004A26C1" w:rsidP="004A26C1">
      <w:pPr>
        <w:pStyle w:val="BasistekstNaktuinbouw"/>
        <w:jc w:val="both"/>
        <w:rPr>
          <w:color w:val="auto"/>
          <w:szCs w:val="20"/>
        </w:rPr>
      </w:pPr>
    </w:p>
    <w:p w14:paraId="4CF84837" w14:textId="77777777" w:rsidR="004A26C1" w:rsidRPr="009A756E" w:rsidRDefault="004A26C1" w:rsidP="004A26C1">
      <w:pPr>
        <w:pStyle w:val="BasistekstNaktuinbouw"/>
        <w:rPr>
          <w:color w:val="auto"/>
          <w:szCs w:val="20"/>
        </w:rPr>
      </w:pPr>
      <w:r w:rsidRPr="009A756E">
        <w:rPr>
          <w:color w:val="auto"/>
          <w:szCs w:val="20"/>
        </w:rPr>
        <w:t xml:space="preserve">Door stressfactoren zoals later planten, ontstaat de-vernalisatie. Hierdoor wordt de schietgevoeligheid beïnvloed en zijn de resultaten niet voldoende betrouwbaar en reproduceerbaar. </w:t>
      </w:r>
    </w:p>
    <w:p w14:paraId="6BF7407E" w14:textId="77777777" w:rsidR="004A26C1" w:rsidRPr="00C309FD" w:rsidRDefault="004A26C1" w:rsidP="004A26C1">
      <w:pPr>
        <w:pStyle w:val="BasistekstNaktuinbouw"/>
      </w:pPr>
    </w:p>
    <w:p w14:paraId="07720BCD" w14:textId="77777777" w:rsidR="004A26C1" w:rsidRPr="00C309FD" w:rsidRDefault="004A26C1" w:rsidP="004A26C1">
      <w:pPr>
        <w:pStyle w:val="BasistekstNaktuinbouw"/>
        <w:rPr>
          <w:b/>
          <w:bCs/>
        </w:rPr>
      </w:pPr>
      <w:r w:rsidRPr="00C309FD">
        <w:rPr>
          <w:b/>
          <w:bCs/>
        </w:rPr>
        <w:t xml:space="preserve">Financiële verantwoording: </w:t>
      </w:r>
    </w:p>
    <w:p w14:paraId="3D3B6BD9" w14:textId="0BF4083A" w:rsidR="004A26C1" w:rsidRPr="00C309FD" w:rsidRDefault="004A26C1" w:rsidP="004A26C1">
      <w:pPr>
        <w:pStyle w:val="BasistekstNaktuinbouw"/>
      </w:pPr>
      <w:r w:rsidRPr="003C68A3">
        <w:t>Het budget van 2024 is volledig benut.</w:t>
      </w:r>
    </w:p>
    <w:p w14:paraId="2BA53C66" w14:textId="77777777" w:rsidR="004A26C1" w:rsidRPr="00C309FD" w:rsidRDefault="004A26C1" w:rsidP="004A26C1">
      <w:pPr>
        <w:pStyle w:val="BasistekstNaktuinbouw"/>
      </w:pPr>
    </w:p>
    <w:p w14:paraId="7D0AE35A" w14:textId="77777777" w:rsidR="004A26C1" w:rsidRPr="00C309FD" w:rsidRDefault="004A26C1" w:rsidP="004A26C1">
      <w:pPr>
        <w:pStyle w:val="BasistekstNaktuinbouw"/>
        <w:rPr>
          <w:b/>
          <w:bCs/>
        </w:rPr>
      </w:pPr>
      <w:r w:rsidRPr="00C309FD">
        <w:rPr>
          <w:b/>
          <w:bCs/>
        </w:rPr>
        <w:t>Knelpunten:</w:t>
      </w:r>
    </w:p>
    <w:p w14:paraId="25C0ECC8" w14:textId="3BC8B588" w:rsidR="004A26C1" w:rsidRDefault="00EE662E" w:rsidP="004A26C1">
      <w:pPr>
        <w:pStyle w:val="BasistekstNaktuinbouw"/>
      </w:pPr>
      <w:r>
        <w:t>Het kenmerk wordt beïnvloed door omgevingsomstandigheden</w:t>
      </w:r>
    </w:p>
    <w:p w14:paraId="75487C82" w14:textId="77777777" w:rsidR="004A26C1" w:rsidRPr="00C309FD" w:rsidRDefault="004A26C1" w:rsidP="004A26C1">
      <w:pPr>
        <w:pStyle w:val="BasistekstNaktuinbouw"/>
      </w:pPr>
    </w:p>
    <w:p w14:paraId="78DD8ED8" w14:textId="77777777" w:rsidR="004A26C1" w:rsidRPr="00C309FD" w:rsidRDefault="004A26C1" w:rsidP="004A26C1">
      <w:pPr>
        <w:pStyle w:val="BasistekstNaktuinbouw"/>
        <w:rPr>
          <w:b/>
          <w:bCs/>
        </w:rPr>
      </w:pPr>
      <w:r w:rsidRPr="00C309FD">
        <w:rPr>
          <w:b/>
          <w:bCs/>
        </w:rPr>
        <w:t xml:space="preserve">Strategische conclusie: </w:t>
      </w:r>
    </w:p>
    <w:p w14:paraId="66BDEBFA" w14:textId="13A78305" w:rsidR="004A26C1" w:rsidRPr="009A756E" w:rsidRDefault="004A26C1" w:rsidP="004A26C1">
      <w:pPr>
        <w:pStyle w:val="BasistekstNaktuinbouw"/>
        <w:rPr>
          <w:color w:val="auto"/>
        </w:rPr>
      </w:pPr>
      <w:r w:rsidRPr="003C68A3">
        <w:rPr>
          <w:color w:val="auto"/>
          <w:szCs w:val="20"/>
        </w:rPr>
        <w:t>Er kan op basis van deze resultaten geen reproduceerbaarheid, ten opzichte van de proef in 2023, worden aangetoond. Er is meer onderzoek nodig om een betrouwbare en reproduceerbare schietersproef te ontwikkelen.</w:t>
      </w:r>
      <w:r w:rsidR="003C68A3" w:rsidRPr="003C68A3">
        <w:rPr>
          <w:color w:val="auto"/>
          <w:szCs w:val="20"/>
        </w:rPr>
        <w:t xml:space="preserve"> Dit onderzoek zal in 2025 door Naktuinbouw worden uitgevoerd.</w:t>
      </w:r>
    </w:p>
    <w:p w14:paraId="3988BE19" w14:textId="6E2917F0" w:rsidR="001008D7" w:rsidRPr="004A26C1" w:rsidRDefault="001008D7">
      <w:pPr>
        <w:rPr>
          <w:rFonts w:cs="Arial"/>
          <w:strike/>
          <w:lang w:val="en-GB"/>
        </w:rPr>
      </w:pPr>
      <w:r w:rsidRPr="004A26C1">
        <w:rPr>
          <w:rFonts w:cs="Arial"/>
          <w:strike/>
          <w:lang w:val="en-GB"/>
        </w:rPr>
        <w:br w:type="page"/>
      </w:r>
    </w:p>
    <w:p w14:paraId="4DBAABF6" w14:textId="77777777" w:rsidR="004A26C1" w:rsidRPr="00947A35" w:rsidRDefault="004A26C1" w:rsidP="004A26C1">
      <w:pPr>
        <w:rPr>
          <w:rFonts w:cs="Arial"/>
          <w:b/>
          <w:bCs/>
          <w:color w:val="4472C4"/>
        </w:rPr>
      </w:pPr>
      <w:r w:rsidRPr="00947A35">
        <w:rPr>
          <w:rFonts w:cs="Arial"/>
          <w:b/>
          <w:bCs/>
          <w:color w:val="4472C4"/>
        </w:rPr>
        <w:t>202</w:t>
      </w:r>
      <w:r>
        <w:rPr>
          <w:rFonts w:cs="Arial"/>
          <w:b/>
          <w:bCs/>
          <w:color w:val="4472C4"/>
        </w:rPr>
        <w:t>4</w:t>
      </w:r>
      <w:r w:rsidRPr="00947A35">
        <w:rPr>
          <w:rFonts w:cs="Arial"/>
          <w:b/>
          <w:bCs/>
          <w:color w:val="4472C4"/>
        </w:rPr>
        <w:t>-08b Haalbaarheidsstudie standaardiseren van zaai- en plantmethodes</w:t>
      </w:r>
    </w:p>
    <w:p w14:paraId="0D63DDDA" w14:textId="77777777" w:rsidR="004A26C1" w:rsidRPr="00F26D66" w:rsidRDefault="004A26C1" w:rsidP="004A26C1">
      <w:pPr>
        <w:pStyle w:val="BasistekstNaktuinbouw"/>
      </w:pPr>
    </w:p>
    <w:p w14:paraId="4B42B3BC" w14:textId="77777777" w:rsidR="004A26C1" w:rsidRPr="00F83D93" w:rsidRDefault="004A26C1" w:rsidP="004A26C1">
      <w:pPr>
        <w:rPr>
          <w:rFonts w:cs="Arial"/>
        </w:rPr>
      </w:pPr>
      <w:r w:rsidRPr="00F83D93">
        <w:rPr>
          <w:rFonts w:cs="Arial"/>
          <w:b/>
          <w:bCs/>
        </w:rPr>
        <w:t>Operationele conclusies</w:t>
      </w:r>
      <w:r w:rsidRPr="00F83D93">
        <w:rPr>
          <w:rFonts w:cs="Arial"/>
        </w:rPr>
        <w:t xml:space="preserve">: </w:t>
      </w:r>
    </w:p>
    <w:p w14:paraId="58F60E55" w14:textId="77777777" w:rsidR="004A26C1" w:rsidRPr="00F83D93" w:rsidRDefault="004A26C1" w:rsidP="004A26C1">
      <w:pPr>
        <w:pStyle w:val="BasistekstNaktuinbouw"/>
        <w:jc w:val="both"/>
      </w:pPr>
      <w:r w:rsidRPr="00F83D93">
        <w:t>Het onderzoek is volgens planning uitgevoerd</w:t>
      </w:r>
      <w:r>
        <w:t>.</w:t>
      </w:r>
    </w:p>
    <w:p w14:paraId="7290C751" w14:textId="77777777" w:rsidR="004A26C1" w:rsidRDefault="004A26C1" w:rsidP="004A26C1">
      <w:pPr>
        <w:jc w:val="both"/>
        <w:rPr>
          <w:rFonts w:cs="Arial"/>
          <w:b/>
          <w:bCs/>
        </w:rPr>
      </w:pPr>
    </w:p>
    <w:p w14:paraId="373B529B" w14:textId="77777777" w:rsidR="004A26C1" w:rsidRPr="00F83D93" w:rsidRDefault="004A26C1" w:rsidP="004A26C1">
      <w:pPr>
        <w:jc w:val="both"/>
        <w:rPr>
          <w:rFonts w:cs="Arial"/>
        </w:rPr>
      </w:pPr>
      <w:r w:rsidRPr="00F83D93">
        <w:rPr>
          <w:rFonts w:cs="Arial"/>
          <w:b/>
          <w:bCs/>
        </w:rPr>
        <w:t>Doel</w:t>
      </w:r>
      <w:r w:rsidRPr="00F83D93">
        <w:rPr>
          <w:rFonts w:cs="Arial"/>
        </w:rPr>
        <w:t xml:space="preserve">: </w:t>
      </w:r>
    </w:p>
    <w:p w14:paraId="79DCD89A" w14:textId="77777777" w:rsidR="004A26C1" w:rsidRPr="00F83D93" w:rsidRDefault="004A26C1" w:rsidP="004A26C1">
      <w:pPr>
        <w:jc w:val="both"/>
        <w:rPr>
          <w:rFonts w:cs="Arial"/>
        </w:rPr>
      </w:pPr>
      <w:r w:rsidRPr="00F83D93">
        <w:rPr>
          <w:rFonts w:cs="Arial"/>
        </w:rPr>
        <w:t xml:space="preserve">Nagaan of </w:t>
      </w:r>
      <w:r>
        <w:rPr>
          <w:rFonts w:cs="Arial"/>
        </w:rPr>
        <w:t>éé</w:t>
      </w:r>
      <w:r w:rsidRPr="00F83D93">
        <w:rPr>
          <w:rFonts w:cs="Arial"/>
        </w:rPr>
        <w:t xml:space="preserve">n plantafstand voor alle gewassen mogelijk is, om alle teelt werkzaamheden volledig mechanisch te kunnen uitvoeren. </w:t>
      </w:r>
    </w:p>
    <w:p w14:paraId="286E730C" w14:textId="77777777" w:rsidR="004A26C1" w:rsidRPr="00F83D93" w:rsidRDefault="004A26C1" w:rsidP="004A26C1">
      <w:pPr>
        <w:pStyle w:val="BasistekstNaktuinbouw"/>
        <w:jc w:val="both"/>
      </w:pPr>
    </w:p>
    <w:p w14:paraId="30406ACD" w14:textId="77777777" w:rsidR="004A26C1" w:rsidRPr="00F83D93" w:rsidRDefault="004A26C1" w:rsidP="004A26C1">
      <w:pPr>
        <w:jc w:val="both"/>
        <w:rPr>
          <w:rFonts w:cs="Arial"/>
        </w:rPr>
      </w:pPr>
      <w:r w:rsidRPr="00F83D93">
        <w:rPr>
          <w:rFonts w:cs="Arial"/>
          <w:b/>
          <w:bCs/>
        </w:rPr>
        <w:t>Voortgang</w:t>
      </w:r>
      <w:r w:rsidRPr="00F83D93">
        <w:rPr>
          <w:rFonts w:cs="Arial"/>
        </w:rPr>
        <w:t xml:space="preserve">: </w:t>
      </w:r>
    </w:p>
    <w:p w14:paraId="324E1357" w14:textId="248345AB" w:rsidR="004A26C1" w:rsidRDefault="004A26C1" w:rsidP="004A26C1">
      <w:pPr>
        <w:jc w:val="both"/>
        <w:rPr>
          <w:rFonts w:cs="Arial"/>
        </w:rPr>
      </w:pPr>
      <w:r>
        <w:rPr>
          <w:rFonts w:cs="Arial"/>
        </w:rPr>
        <w:t>De plantafstanden zijn gestandaardiseerd naar 30 cm per rij, de rijafstanden zijn aangepast opdat het aantal planten per monster minimaal gelijk blijft. De proeven van venkel, bladpeterselie, sla en spinazie zijn goed te beoordelen. Voor ui zijn er nog twijfels of verschillen op loof nog goed waarneembaar zijn. Door een zware rhizoctonia aantasting was het niet</w:t>
      </w:r>
      <w:r w:rsidR="00EE662E">
        <w:rPr>
          <w:rFonts w:cs="Arial"/>
        </w:rPr>
        <w:t xml:space="preserve"> mogelijk </w:t>
      </w:r>
      <w:r>
        <w:rPr>
          <w:rFonts w:cs="Arial"/>
        </w:rPr>
        <w:t>om de s</w:t>
      </w:r>
      <w:r w:rsidRPr="00F83D93">
        <w:rPr>
          <w:rFonts w:cs="Arial"/>
        </w:rPr>
        <w:t>tambon</w:t>
      </w:r>
      <w:r>
        <w:rPr>
          <w:rFonts w:cs="Arial"/>
        </w:rPr>
        <w:t xml:space="preserve">enproef </w:t>
      </w:r>
      <w:r w:rsidR="00EE662E">
        <w:rPr>
          <w:rFonts w:cs="Arial"/>
        </w:rPr>
        <w:t xml:space="preserve">voor het doel van dit onderzoek </w:t>
      </w:r>
      <w:r>
        <w:rPr>
          <w:rFonts w:cs="Arial"/>
        </w:rPr>
        <w:t xml:space="preserve">te beoordelen. </w:t>
      </w:r>
    </w:p>
    <w:p w14:paraId="7848B46A" w14:textId="77777777" w:rsidR="004A26C1" w:rsidRDefault="004A26C1" w:rsidP="004A26C1">
      <w:pPr>
        <w:pStyle w:val="BasistekstNaktuinbouw"/>
        <w:jc w:val="both"/>
      </w:pPr>
    </w:p>
    <w:p w14:paraId="183E2F1C" w14:textId="77777777" w:rsidR="004A26C1" w:rsidRPr="005B4EE7" w:rsidRDefault="004A26C1" w:rsidP="004A26C1">
      <w:pPr>
        <w:jc w:val="both"/>
        <w:rPr>
          <w:lang w:eastAsia="en-US"/>
        </w:rPr>
      </w:pPr>
      <w:r w:rsidRPr="005B4EE7">
        <w:rPr>
          <w:lang w:eastAsia="en-US"/>
        </w:rPr>
        <w:t xml:space="preserve">Er wordt op een andere manier naar de planten gekeken, hier moet de waarnemer even aan wennen, maar uiteindelijk is dit prima werkbaar. Geen verlies in tijd. Ook zijn de resultaten ‘onder de streep’ gelijk. </w:t>
      </w:r>
    </w:p>
    <w:p w14:paraId="24A20E87" w14:textId="77777777" w:rsidR="004A26C1" w:rsidRDefault="004A26C1" w:rsidP="004A26C1">
      <w:pPr>
        <w:pStyle w:val="BasistekstNaktuinbouw"/>
        <w:jc w:val="both"/>
      </w:pPr>
    </w:p>
    <w:p w14:paraId="78142436" w14:textId="77777777" w:rsidR="004A26C1" w:rsidRDefault="004A26C1" w:rsidP="004A26C1">
      <w:pPr>
        <w:pStyle w:val="BasistekstNaktuinbouw"/>
        <w:jc w:val="both"/>
      </w:pPr>
      <w:r w:rsidRPr="008547FF">
        <w:rPr>
          <w:noProof/>
        </w:rPr>
        <w:drawing>
          <wp:inline distT="0" distB="0" distL="0" distR="0" wp14:anchorId="33CCB808" wp14:editId="4FBCCE91">
            <wp:extent cx="5939790" cy="1604010"/>
            <wp:effectExtent l="0" t="0" r="3810" b="0"/>
            <wp:docPr id="277531399" name="Afbeelding 1" descr="Afbeelding met tekst, schermopname, nummer,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531399" name="Afbeelding 1" descr="Afbeelding met tekst, schermopname, nummer, Lettertype&#10;&#10;Automatisch gegenereerde beschrijving"/>
                    <pic:cNvPicPr/>
                  </pic:nvPicPr>
                  <pic:blipFill>
                    <a:blip r:embed="rId21"/>
                    <a:stretch>
                      <a:fillRect/>
                    </a:stretch>
                  </pic:blipFill>
                  <pic:spPr>
                    <a:xfrm>
                      <a:off x="0" y="0"/>
                      <a:ext cx="5939790" cy="1604010"/>
                    </a:xfrm>
                    <a:prstGeom prst="rect">
                      <a:avLst/>
                    </a:prstGeom>
                  </pic:spPr>
                </pic:pic>
              </a:graphicData>
            </a:graphic>
          </wp:inline>
        </w:drawing>
      </w:r>
    </w:p>
    <w:p w14:paraId="37BE1D49" w14:textId="77777777" w:rsidR="004A26C1" w:rsidRDefault="004A26C1" w:rsidP="004A26C1">
      <w:pPr>
        <w:pStyle w:val="BasistekstNaktuinbouw"/>
        <w:jc w:val="both"/>
      </w:pPr>
    </w:p>
    <w:p w14:paraId="13764221" w14:textId="77777777" w:rsidR="004A26C1" w:rsidRPr="00F83D93" w:rsidRDefault="004A26C1" w:rsidP="004A26C1">
      <w:pPr>
        <w:pStyle w:val="BasistekstNaktuinbouw"/>
        <w:jc w:val="both"/>
      </w:pPr>
      <w:r>
        <w:t xml:space="preserve">De resultaten in sla zijn positief en de nieuwe plant en rijafstanden worden in 2025 in alle vollegronds-proeven geïmplementeerd. </w:t>
      </w:r>
    </w:p>
    <w:p w14:paraId="3AD39FD7" w14:textId="77777777" w:rsidR="004A26C1" w:rsidRDefault="004A26C1" w:rsidP="004A26C1">
      <w:pPr>
        <w:pStyle w:val="BasistekstNaktuinbouw"/>
        <w:jc w:val="both"/>
        <w:rPr>
          <w:lang w:eastAsia="en-US"/>
        </w:rPr>
      </w:pPr>
    </w:p>
    <w:p w14:paraId="63A7C941" w14:textId="77777777" w:rsidR="004A26C1" w:rsidRPr="00F83D93" w:rsidRDefault="004A26C1" w:rsidP="004A26C1">
      <w:pPr>
        <w:jc w:val="both"/>
        <w:rPr>
          <w:rFonts w:cs="Arial"/>
        </w:rPr>
      </w:pPr>
      <w:r w:rsidRPr="00F83D93">
        <w:rPr>
          <w:rFonts w:cs="Arial"/>
          <w:b/>
          <w:bCs/>
        </w:rPr>
        <w:t>Financiële verantwoording</w:t>
      </w:r>
      <w:r w:rsidRPr="00F83D93">
        <w:rPr>
          <w:rFonts w:cs="Arial"/>
        </w:rPr>
        <w:t xml:space="preserve">: </w:t>
      </w:r>
    </w:p>
    <w:p w14:paraId="36E0ADC3" w14:textId="2BEC3FBC" w:rsidR="004A26C1" w:rsidRPr="00F83D93" w:rsidRDefault="004A26C1" w:rsidP="004A26C1">
      <w:pPr>
        <w:pStyle w:val="BasistekstNaktuinbouw"/>
        <w:jc w:val="both"/>
        <w:rPr>
          <w:rFonts w:cs="Arial"/>
        </w:rPr>
      </w:pPr>
      <w:r w:rsidRPr="003C68A3">
        <w:rPr>
          <w:rFonts w:cs="Arial"/>
        </w:rPr>
        <w:t>Het budget voor 2024 is volledig benut.</w:t>
      </w:r>
    </w:p>
    <w:p w14:paraId="6476E1F0" w14:textId="77777777" w:rsidR="004A26C1" w:rsidRPr="00F83D93" w:rsidRDefault="004A26C1" w:rsidP="004A26C1">
      <w:pPr>
        <w:pStyle w:val="BasistekstNaktuinbouw"/>
        <w:jc w:val="both"/>
      </w:pPr>
    </w:p>
    <w:p w14:paraId="3FC694B2" w14:textId="77777777" w:rsidR="004A26C1" w:rsidRPr="00F83D93" w:rsidRDefault="004A26C1" w:rsidP="004A26C1">
      <w:pPr>
        <w:jc w:val="both"/>
        <w:rPr>
          <w:rFonts w:cs="Arial"/>
        </w:rPr>
      </w:pPr>
      <w:r w:rsidRPr="00F83D93">
        <w:rPr>
          <w:rFonts w:cs="Arial"/>
          <w:b/>
          <w:bCs/>
        </w:rPr>
        <w:t>Knelpunten</w:t>
      </w:r>
      <w:r w:rsidRPr="00F83D93">
        <w:rPr>
          <w:rFonts w:cs="Arial"/>
        </w:rPr>
        <w:t>:</w:t>
      </w:r>
    </w:p>
    <w:p w14:paraId="404348B5" w14:textId="0F0D404E" w:rsidR="004A26C1" w:rsidRPr="00F83D93" w:rsidRDefault="00746D2B" w:rsidP="004A26C1">
      <w:pPr>
        <w:jc w:val="both"/>
      </w:pPr>
      <w:r>
        <w:rPr>
          <w:rFonts w:cs="Arial"/>
        </w:rPr>
        <w:t>Geen</w:t>
      </w:r>
    </w:p>
    <w:p w14:paraId="70490BA3" w14:textId="77777777" w:rsidR="004A26C1" w:rsidRPr="00F83D93" w:rsidRDefault="004A26C1" w:rsidP="004A26C1">
      <w:pPr>
        <w:jc w:val="both"/>
        <w:rPr>
          <w:rFonts w:cs="Arial"/>
        </w:rPr>
      </w:pPr>
      <w:r w:rsidRPr="00F83D93">
        <w:rPr>
          <w:rFonts w:cs="Arial"/>
        </w:rPr>
        <w:t xml:space="preserve"> </w:t>
      </w:r>
    </w:p>
    <w:p w14:paraId="3D505BC9" w14:textId="77777777" w:rsidR="004A26C1" w:rsidRPr="00F83D93" w:rsidRDefault="004A26C1" w:rsidP="004A26C1">
      <w:pPr>
        <w:jc w:val="both"/>
        <w:rPr>
          <w:rFonts w:cs="Arial"/>
          <w:b/>
          <w:bCs/>
        </w:rPr>
      </w:pPr>
      <w:r w:rsidRPr="00F83D93">
        <w:rPr>
          <w:rFonts w:cs="Arial"/>
          <w:b/>
          <w:bCs/>
        </w:rPr>
        <w:t xml:space="preserve">Strategische conclusie: </w:t>
      </w:r>
    </w:p>
    <w:p w14:paraId="101D0674" w14:textId="2574283D" w:rsidR="002F3F38" w:rsidRPr="002F3F38" w:rsidRDefault="003C68A3" w:rsidP="004A26C1">
      <w:pPr>
        <w:pStyle w:val="BasistekstNaktuinbouw"/>
        <w:jc w:val="both"/>
      </w:pPr>
      <w:r w:rsidRPr="002F3F38">
        <w:t xml:space="preserve">De </w:t>
      </w:r>
      <w:r w:rsidR="002F3F38" w:rsidRPr="002F3F38">
        <w:t>gestandaardiseerde</w:t>
      </w:r>
      <w:r w:rsidRPr="002F3F38">
        <w:t xml:space="preserve"> zaai- en plantafstanden worden voor deze gewassen (met uitzondering van ui waar aanvullend onderzoek nodig is</w:t>
      </w:r>
      <w:r w:rsidR="00600D9D">
        <w:t>)</w:t>
      </w:r>
      <w:r w:rsidR="002F3F38" w:rsidRPr="002F3F38">
        <w:t xml:space="preserve"> toegepast. </w:t>
      </w:r>
      <w:r w:rsidRPr="002F3F38">
        <w:t xml:space="preserve"> </w:t>
      </w:r>
    </w:p>
    <w:p w14:paraId="4EDDF354" w14:textId="6D752D29" w:rsidR="004A26C1" w:rsidRPr="00F83D93" w:rsidRDefault="002F3F38" w:rsidP="004A26C1">
      <w:pPr>
        <w:pStyle w:val="BasistekstNaktuinbouw"/>
        <w:jc w:val="both"/>
      </w:pPr>
      <w:r w:rsidRPr="002F3F38">
        <w:t xml:space="preserve">Het standaardiseren van de zaai- en plantafstanden zal op meer gewassen worden onderzocht en toegepast. </w:t>
      </w:r>
    </w:p>
    <w:p w14:paraId="448F6FA3" w14:textId="24C32F50" w:rsidR="004A26C1" w:rsidRDefault="004A26C1" w:rsidP="004A26C1">
      <w:pPr>
        <w:pStyle w:val="BasistekstNaktuinbouw"/>
        <w:rPr>
          <w:lang w:val="en-GB"/>
        </w:rPr>
      </w:pPr>
    </w:p>
    <w:p w14:paraId="6EFAE268" w14:textId="77777777" w:rsidR="004A26C1" w:rsidRDefault="004A26C1" w:rsidP="004A26C1">
      <w:pPr>
        <w:pStyle w:val="BasistekstNaktuinbouw"/>
        <w:rPr>
          <w:lang w:val="en-GB"/>
        </w:rPr>
      </w:pPr>
      <w:r>
        <w:rPr>
          <w:lang w:val="en-GB"/>
        </w:rPr>
        <w:br w:type="page"/>
      </w:r>
    </w:p>
    <w:p w14:paraId="3A04D5EE" w14:textId="75C418D1" w:rsidR="00A87BF1" w:rsidRPr="00A87BF1" w:rsidRDefault="00A87BF1" w:rsidP="00A87BF1">
      <w:pPr>
        <w:rPr>
          <w:rFonts w:cs="Arial"/>
          <w:b/>
          <w:bCs/>
          <w:color w:val="4472C4"/>
          <w:lang w:val="en-GB"/>
        </w:rPr>
      </w:pPr>
      <w:r>
        <w:rPr>
          <w:rFonts w:cs="Arial"/>
          <w:b/>
          <w:bCs/>
          <w:color w:val="4472C4"/>
          <w:lang w:val="en-GB"/>
        </w:rPr>
        <w:t>2024-15a</w:t>
      </w:r>
      <w:r w:rsidRPr="00A87BF1">
        <w:rPr>
          <w:rFonts w:cs="Arial"/>
          <w:b/>
          <w:bCs/>
          <w:color w:val="4472C4"/>
          <w:lang w:val="en-GB"/>
        </w:rPr>
        <w:t xml:space="preserve">    Preliminary study of Naktuinbouw vision on the use of DNA techniques on DUS testing                     </w:t>
      </w:r>
    </w:p>
    <w:p w14:paraId="668FE2AD" w14:textId="77777777" w:rsidR="00A87BF1" w:rsidRPr="001F112F" w:rsidRDefault="00A87BF1" w:rsidP="00A87BF1">
      <w:pPr>
        <w:pStyle w:val="BasistekstNaktuinbouw"/>
        <w:rPr>
          <w:lang w:val="en-US"/>
        </w:rPr>
      </w:pPr>
    </w:p>
    <w:p w14:paraId="56919BF2" w14:textId="77777777" w:rsidR="002F3F38" w:rsidRPr="00F83D93" w:rsidRDefault="002F3F38" w:rsidP="002F3F38">
      <w:pPr>
        <w:rPr>
          <w:rFonts w:cs="Arial"/>
        </w:rPr>
      </w:pPr>
      <w:r w:rsidRPr="00F83D93">
        <w:rPr>
          <w:rFonts w:cs="Arial"/>
          <w:b/>
          <w:bCs/>
        </w:rPr>
        <w:t>Operationele conclusies</w:t>
      </w:r>
      <w:r w:rsidRPr="00F83D93">
        <w:rPr>
          <w:rFonts w:cs="Arial"/>
        </w:rPr>
        <w:t xml:space="preserve">: </w:t>
      </w:r>
    </w:p>
    <w:p w14:paraId="2B18688F" w14:textId="77777777" w:rsidR="002F3F38" w:rsidRPr="00F83D93" w:rsidRDefault="002F3F38" w:rsidP="002F3F38">
      <w:pPr>
        <w:pStyle w:val="BasistekstNaktuinbouw"/>
        <w:jc w:val="both"/>
      </w:pPr>
      <w:r w:rsidRPr="00F83D93">
        <w:t>Het onderzoek is volgens planning uitgevoerd</w:t>
      </w:r>
      <w:r>
        <w:t>.</w:t>
      </w:r>
    </w:p>
    <w:p w14:paraId="62700107" w14:textId="77777777" w:rsidR="002F3F38" w:rsidRDefault="002F3F38" w:rsidP="002F3F38">
      <w:pPr>
        <w:jc w:val="both"/>
        <w:rPr>
          <w:rFonts w:cs="Arial"/>
          <w:b/>
          <w:bCs/>
        </w:rPr>
      </w:pPr>
    </w:p>
    <w:p w14:paraId="7DE44387" w14:textId="77777777" w:rsidR="002F3F38" w:rsidRPr="00F83D93" w:rsidRDefault="002F3F38" w:rsidP="002F3F38">
      <w:pPr>
        <w:jc w:val="both"/>
        <w:rPr>
          <w:rFonts w:cs="Arial"/>
        </w:rPr>
      </w:pPr>
      <w:r w:rsidRPr="00F83D93">
        <w:rPr>
          <w:rFonts w:cs="Arial"/>
          <w:b/>
          <w:bCs/>
        </w:rPr>
        <w:t>Doel</w:t>
      </w:r>
      <w:r w:rsidRPr="00F83D93">
        <w:rPr>
          <w:rFonts w:cs="Arial"/>
        </w:rPr>
        <w:t xml:space="preserve">: </w:t>
      </w:r>
    </w:p>
    <w:p w14:paraId="38FF9804" w14:textId="1D9009BA" w:rsidR="002F3F38" w:rsidRPr="00F83D93" w:rsidRDefault="002F3F38" w:rsidP="002F3F38">
      <w:pPr>
        <w:jc w:val="both"/>
        <w:rPr>
          <w:rFonts w:cs="Arial"/>
        </w:rPr>
      </w:pPr>
      <w:r>
        <w:rPr>
          <w:rFonts w:cs="Arial"/>
        </w:rPr>
        <w:t>Vaststellen van een visie voor het gebruik van DNA technieken in het DUS-onderzoek</w:t>
      </w:r>
      <w:r w:rsidRPr="00F83D93">
        <w:rPr>
          <w:rFonts w:cs="Arial"/>
        </w:rPr>
        <w:t xml:space="preserve">. </w:t>
      </w:r>
    </w:p>
    <w:p w14:paraId="4077A29A" w14:textId="77777777" w:rsidR="002F3F38" w:rsidRPr="00F83D93" w:rsidRDefault="002F3F38" w:rsidP="002F3F38">
      <w:pPr>
        <w:pStyle w:val="BasistekstNaktuinbouw"/>
        <w:jc w:val="both"/>
      </w:pPr>
    </w:p>
    <w:p w14:paraId="674AC217" w14:textId="48A5BCEB" w:rsidR="00A87BF1" w:rsidRDefault="002F3F38" w:rsidP="002F3F38">
      <w:pPr>
        <w:pStyle w:val="BasistekstNaktuinbouw"/>
        <w:jc w:val="both"/>
        <w:rPr>
          <w:rFonts w:cs="Arial"/>
          <w:b/>
          <w:bCs/>
        </w:rPr>
      </w:pPr>
      <w:r w:rsidRPr="00F83D93">
        <w:rPr>
          <w:rFonts w:cs="Arial"/>
          <w:b/>
          <w:bCs/>
        </w:rPr>
        <w:t>Voortgang</w:t>
      </w:r>
    </w:p>
    <w:p w14:paraId="4D343FB5" w14:textId="4A89CB87" w:rsidR="002F3F38" w:rsidRDefault="00952613" w:rsidP="002F3F38">
      <w:pPr>
        <w:pStyle w:val="BasistekstNaktuinbouw"/>
        <w:jc w:val="both"/>
        <w:rPr>
          <w:rFonts w:cs="Arial"/>
        </w:rPr>
      </w:pPr>
      <w:r w:rsidRPr="002F3F38">
        <w:rPr>
          <w:rFonts w:cs="Arial"/>
        </w:rPr>
        <w:t>Vastg</w:t>
      </w:r>
      <w:r>
        <w:rPr>
          <w:rFonts w:cs="Arial"/>
        </w:rPr>
        <w:t>esteld</w:t>
      </w:r>
      <w:r w:rsidR="002F3F38">
        <w:rPr>
          <w:rFonts w:cs="Arial"/>
        </w:rPr>
        <w:t xml:space="preserve"> is welke DNA techniek </w:t>
      </w:r>
      <w:r w:rsidR="009F2E9D">
        <w:rPr>
          <w:rFonts w:cs="Arial"/>
        </w:rPr>
        <w:t xml:space="preserve">(DNA-database of specifieke merkers) </w:t>
      </w:r>
      <w:r w:rsidR="002F3F38">
        <w:rPr>
          <w:rFonts w:cs="Arial"/>
        </w:rPr>
        <w:t xml:space="preserve">het </w:t>
      </w:r>
      <w:r>
        <w:rPr>
          <w:rFonts w:cs="Arial"/>
        </w:rPr>
        <w:t xml:space="preserve">meest geschikt is </w:t>
      </w:r>
      <w:r w:rsidR="002F3F38">
        <w:rPr>
          <w:rFonts w:cs="Arial"/>
        </w:rPr>
        <w:t>voor welk doeleinde.</w:t>
      </w:r>
    </w:p>
    <w:p w14:paraId="4DE22E94" w14:textId="24682219" w:rsidR="00746D2B" w:rsidRDefault="00952613" w:rsidP="002F3F38">
      <w:pPr>
        <w:pStyle w:val="BasistekstNaktuinbouw"/>
        <w:jc w:val="both"/>
        <w:rPr>
          <w:rFonts w:cs="Arial"/>
        </w:rPr>
      </w:pPr>
      <w:r>
        <w:rPr>
          <w:rFonts w:cs="Arial"/>
        </w:rPr>
        <w:t>Prioriteiten</w:t>
      </w:r>
      <w:r w:rsidR="002F3F38">
        <w:rPr>
          <w:rFonts w:cs="Arial"/>
        </w:rPr>
        <w:t xml:space="preserve"> </w:t>
      </w:r>
      <w:r w:rsidR="009F2E9D">
        <w:rPr>
          <w:rFonts w:cs="Arial"/>
        </w:rPr>
        <w:t xml:space="preserve">zijn vast gelegd </w:t>
      </w:r>
      <w:r w:rsidR="002F3F38">
        <w:rPr>
          <w:rFonts w:cs="Arial"/>
        </w:rPr>
        <w:t>in gewassen t</w:t>
      </w:r>
      <w:r>
        <w:rPr>
          <w:rFonts w:cs="Arial"/>
        </w:rPr>
        <w:t xml:space="preserve">en behoeve van het </w:t>
      </w:r>
      <w:r w:rsidR="002F3F38">
        <w:rPr>
          <w:rFonts w:cs="Arial"/>
        </w:rPr>
        <w:t>DUS</w:t>
      </w:r>
      <w:r>
        <w:rPr>
          <w:rFonts w:cs="Arial"/>
        </w:rPr>
        <w:t xml:space="preserve">-onderzoek voor zowel het </w:t>
      </w:r>
      <w:r w:rsidR="009F2E9D">
        <w:rPr>
          <w:rFonts w:cs="Arial"/>
        </w:rPr>
        <w:t xml:space="preserve">beheer </w:t>
      </w:r>
      <w:r>
        <w:rPr>
          <w:rFonts w:cs="Arial"/>
        </w:rPr>
        <w:t xml:space="preserve">van de </w:t>
      </w:r>
      <w:r w:rsidR="009F2E9D">
        <w:rPr>
          <w:rFonts w:cs="Arial"/>
        </w:rPr>
        <w:t>referentie collectie of</w:t>
      </w:r>
      <w:r>
        <w:rPr>
          <w:rFonts w:cs="Arial"/>
        </w:rPr>
        <w:t xml:space="preserve"> het ontwikkelen van specifieke</w:t>
      </w:r>
      <w:r w:rsidR="009F2E9D">
        <w:rPr>
          <w:rFonts w:cs="Arial"/>
        </w:rPr>
        <w:t xml:space="preserve"> merker</w:t>
      </w:r>
      <w:r>
        <w:rPr>
          <w:rFonts w:cs="Arial"/>
        </w:rPr>
        <w:t>s</w:t>
      </w:r>
      <w:r w:rsidR="00746D2B">
        <w:rPr>
          <w:rFonts w:cs="Arial"/>
        </w:rPr>
        <w:t>.</w:t>
      </w:r>
    </w:p>
    <w:p w14:paraId="3366FC97" w14:textId="77777777" w:rsidR="009F2E9D" w:rsidRPr="002F3F38" w:rsidRDefault="009F2E9D" w:rsidP="002F3F38">
      <w:pPr>
        <w:pStyle w:val="BasistekstNaktuinbouw"/>
        <w:jc w:val="both"/>
        <w:rPr>
          <w:rFonts w:cs="Arial"/>
        </w:rPr>
      </w:pPr>
    </w:p>
    <w:p w14:paraId="6CB800B2" w14:textId="77777777" w:rsidR="002F3F38" w:rsidRPr="00F83D93" w:rsidRDefault="002F3F38" w:rsidP="002F3F38">
      <w:pPr>
        <w:jc w:val="both"/>
        <w:rPr>
          <w:rFonts w:cs="Arial"/>
        </w:rPr>
      </w:pPr>
      <w:r w:rsidRPr="00F83D93">
        <w:rPr>
          <w:rFonts w:cs="Arial"/>
          <w:b/>
          <w:bCs/>
        </w:rPr>
        <w:t>Financiële verantwoording</w:t>
      </w:r>
      <w:r w:rsidRPr="00F83D93">
        <w:rPr>
          <w:rFonts w:cs="Arial"/>
        </w:rPr>
        <w:t xml:space="preserve">: </w:t>
      </w:r>
    </w:p>
    <w:p w14:paraId="69FFAD8A" w14:textId="2155DEA6" w:rsidR="002F3F38" w:rsidRPr="00F83D93" w:rsidRDefault="002F3F38" w:rsidP="002F3F38">
      <w:pPr>
        <w:pStyle w:val="BasistekstNaktuinbouw"/>
        <w:jc w:val="both"/>
        <w:rPr>
          <w:rFonts w:cs="Arial"/>
        </w:rPr>
      </w:pPr>
      <w:r w:rsidRPr="003C68A3">
        <w:rPr>
          <w:rFonts w:cs="Arial"/>
        </w:rPr>
        <w:t>Het budget voor 2024 is volledig benut.</w:t>
      </w:r>
    </w:p>
    <w:p w14:paraId="10B17129" w14:textId="77777777" w:rsidR="002F3F38" w:rsidRPr="00F83D93" w:rsidRDefault="002F3F38" w:rsidP="002F3F38">
      <w:pPr>
        <w:pStyle w:val="BasistekstNaktuinbouw"/>
        <w:jc w:val="both"/>
      </w:pPr>
    </w:p>
    <w:p w14:paraId="024EE633" w14:textId="77777777" w:rsidR="002F3F38" w:rsidRPr="00F83D93" w:rsidRDefault="002F3F38" w:rsidP="002F3F38">
      <w:pPr>
        <w:jc w:val="both"/>
        <w:rPr>
          <w:rFonts w:cs="Arial"/>
        </w:rPr>
      </w:pPr>
      <w:r w:rsidRPr="00F83D93">
        <w:rPr>
          <w:rFonts w:cs="Arial"/>
          <w:b/>
          <w:bCs/>
        </w:rPr>
        <w:t>Knelpunten</w:t>
      </w:r>
      <w:r w:rsidRPr="00F83D93">
        <w:rPr>
          <w:rFonts w:cs="Arial"/>
        </w:rPr>
        <w:t>:</w:t>
      </w:r>
    </w:p>
    <w:p w14:paraId="27E1DDC3" w14:textId="0050AD4F" w:rsidR="002F3F38" w:rsidRPr="00F83D93" w:rsidRDefault="002F3F38" w:rsidP="002F3F38">
      <w:pPr>
        <w:jc w:val="both"/>
      </w:pPr>
      <w:r>
        <w:rPr>
          <w:rFonts w:cs="Arial"/>
        </w:rPr>
        <w:t>Geen</w:t>
      </w:r>
    </w:p>
    <w:p w14:paraId="1F055444" w14:textId="77777777" w:rsidR="002F3F38" w:rsidRPr="00F83D93" w:rsidRDefault="002F3F38" w:rsidP="002F3F38">
      <w:pPr>
        <w:jc w:val="both"/>
        <w:rPr>
          <w:rFonts w:cs="Arial"/>
        </w:rPr>
      </w:pPr>
      <w:r w:rsidRPr="00F83D93">
        <w:rPr>
          <w:rFonts w:cs="Arial"/>
        </w:rPr>
        <w:t xml:space="preserve"> </w:t>
      </w:r>
    </w:p>
    <w:p w14:paraId="2A7E77B1" w14:textId="77777777" w:rsidR="002F3F38" w:rsidRPr="00F83D93" w:rsidRDefault="002F3F38" w:rsidP="002F3F38">
      <w:pPr>
        <w:jc w:val="both"/>
        <w:rPr>
          <w:rFonts w:cs="Arial"/>
          <w:b/>
          <w:bCs/>
        </w:rPr>
      </w:pPr>
      <w:r w:rsidRPr="00F83D93">
        <w:rPr>
          <w:rFonts w:cs="Arial"/>
          <w:b/>
          <w:bCs/>
        </w:rPr>
        <w:t xml:space="preserve">Strategische conclusie: </w:t>
      </w:r>
    </w:p>
    <w:p w14:paraId="1A092AB4" w14:textId="57D5C663" w:rsidR="002F3F38" w:rsidRPr="00A87BF1" w:rsidRDefault="002F3F38" w:rsidP="002F3F38">
      <w:pPr>
        <w:pStyle w:val="BasistekstNaktuinbouw"/>
        <w:jc w:val="both"/>
        <w:rPr>
          <w:szCs w:val="20"/>
          <w:lang w:val="en-US"/>
        </w:rPr>
      </w:pPr>
      <w:r>
        <w:t>Op basis van deze visie is het</w:t>
      </w:r>
      <w:r w:rsidR="009F2E9D">
        <w:t xml:space="preserve"> duidelijk welke techniek het meest geschikt is om toe te passen in </w:t>
      </w:r>
      <w:r>
        <w:t xml:space="preserve">een </w:t>
      </w:r>
      <w:r w:rsidR="009F2E9D">
        <w:t>specifiek gewas. Daarnaast geeft de visie een richting aan voor de ontwikkeling van specifieke DNA technieken.</w:t>
      </w:r>
    </w:p>
    <w:sectPr w:rsidR="002F3F38" w:rsidRPr="00A87BF1" w:rsidSect="004660C9">
      <w:headerReference w:type="default" r:id="rId22"/>
      <w:footerReference w:type="default" r:id="rId23"/>
      <w:pgSz w:w="11906" w:h="16838" w:code="9"/>
      <w:pgMar w:top="1418" w:right="1134" w:bottom="1247" w:left="1418" w:header="28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D3342" w14:textId="77777777" w:rsidR="004D7B02" w:rsidRPr="00C309FD" w:rsidRDefault="004D7B02" w:rsidP="00B467A6">
      <w:pPr>
        <w:pStyle w:val="Voettekst"/>
      </w:pPr>
    </w:p>
  </w:endnote>
  <w:endnote w:type="continuationSeparator" w:id="0">
    <w:p w14:paraId="136A761F" w14:textId="77777777" w:rsidR="004D7B02" w:rsidRPr="00C309FD" w:rsidRDefault="004D7B02" w:rsidP="00B467A6">
      <w:pPr>
        <w:pStyle w:val="Voe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aiandra GD">
    <w:altName w:val="Candara"/>
    <w:panose1 w:val="020E0502030308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64599"/>
      <w:docPartObj>
        <w:docPartGallery w:val="Page Numbers (Bottom of Page)"/>
        <w:docPartUnique/>
      </w:docPartObj>
    </w:sdtPr>
    <w:sdtEndPr/>
    <w:sdtContent>
      <w:p w14:paraId="3419DE2E" w14:textId="07331717" w:rsidR="00981DBB" w:rsidRPr="00C309FD" w:rsidRDefault="005B6205">
        <w:pPr>
          <w:pStyle w:val="Voettekst"/>
        </w:pPr>
        <w:r w:rsidRPr="00C309FD">
          <w:rPr>
            <w:noProof/>
          </w:rPr>
          <mc:AlternateContent>
            <mc:Choice Requires="wps">
              <w:drawing>
                <wp:anchor distT="0" distB="0" distL="114300" distR="114300" simplePos="0" relativeHeight="251659264" behindDoc="0" locked="0" layoutInCell="1" allowOverlap="1" wp14:anchorId="4CEB895C" wp14:editId="1A9E2946">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3017215" w14:textId="77777777" w:rsidR="005B6205" w:rsidRPr="00C309FD" w:rsidRDefault="005B6205">
                              <w:pPr>
                                <w:pBdr>
                                  <w:top w:val="single" w:sz="4" w:space="1" w:color="7F7F7F" w:themeColor="background1" w:themeShade="7F"/>
                                </w:pBdr>
                                <w:jc w:val="center"/>
                                <w:rPr>
                                  <w:color w:val="ED7102" w:themeColor="accent2"/>
                                </w:rPr>
                              </w:pPr>
                              <w:r w:rsidRPr="00C309FD">
                                <w:rPr>
                                  <w:color w:val="auto"/>
                                </w:rPr>
                                <w:fldChar w:fldCharType="begin"/>
                              </w:r>
                              <w:r w:rsidRPr="00C309FD">
                                <w:instrText>PAGE   \* MERGEFORMAT</w:instrText>
                              </w:r>
                              <w:r w:rsidRPr="00C309FD">
                                <w:rPr>
                                  <w:color w:val="auto"/>
                                </w:rPr>
                                <w:fldChar w:fldCharType="separate"/>
                              </w:r>
                              <w:r w:rsidRPr="00C309FD">
                                <w:rPr>
                                  <w:color w:val="ED7102" w:themeColor="accent2"/>
                                </w:rPr>
                                <w:t>2</w:t>
                              </w:r>
                              <w:r w:rsidRPr="00C309FD">
                                <w:rPr>
                                  <w:color w:val="ED710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4CEB895C" id="Rechthoek 1" o:spid="_x0000_s1026" style="position:absolute;left:0;text-align:left;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03017215" w14:textId="77777777" w:rsidR="005B6205" w:rsidRPr="00C309FD" w:rsidRDefault="005B6205">
                        <w:pPr>
                          <w:pBdr>
                            <w:top w:val="single" w:sz="4" w:space="1" w:color="7F7F7F" w:themeColor="background1" w:themeShade="7F"/>
                          </w:pBdr>
                          <w:jc w:val="center"/>
                          <w:rPr>
                            <w:color w:val="ED7102" w:themeColor="accent2"/>
                          </w:rPr>
                        </w:pPr>
                        <w:r w:rsidRPr="00C309FD">
                          <w:rPr>
                            <w:color w:val="auto"/>
                          </w:rPr>
                          <w:fldChar w:fldCharType="begin"/>
                        </w:r>
                        <w:r w:rsidRPr="00C309FD">
                          <w:instrText>PAGE   \* MERGEFORMAT</w:instrText>
                        </w:r>
                        <w:r w:rsidRPr="00C309FD">
                          <w:rPr>
                            <w:color w:val="auto"/>
                          </w:rPr>
                          <w:fldChar w:fldCharType="separate"/>
                        </w:r>
                        <w:r w:rsidRPr="00C309FD">
                          <w:rPr>
                            <w:color w:val="ED7102" w:themeColor="accent2"/>
                          </w:rPr>
                          <w:t>2</w:t>
                        </w:r>
                        <w:r w:rsidRPr="00C309FD">
                          <w:rPr>
                            <w:color w:val="ED710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D829C9" w14:textId="77777777" w:rsidR="004D7B02" w:rsidRPr="00C309FD" w:rsidRDefault="004D7B02" w:rsidP="00B467A6">
      <w:pPr>
        <w:pStyle w:val="Voettekst"/>
      </w:pPr>
    </w:p>
  </w:footnote>
  <w:footnote w:type="continuationSeparator" w:id="0">
    <w:p w14:paraId="132D39E9" w14:textId="77777777" w:rsidR="004D7B02" w:rsidRPr="00C309FD" w:rsidRDefault="004D7B02" w:rsidP="00B467A6">
      <w:pPr>
        <w:pStyle w:val="Voettekst"/>
      </w:pPr>
    </w:p>
  </w:footnote>
  <w:footnote w:id="1">
    <w:p w14:paraId="639FD6AF" w14:textId="77777777" w:rsidR="00FE4F54" w:rsidRPr="00B23C20" w:rsidRDefault="00FE4F54" w:rsidP="00FE4F54">
      <w:pPr>
        <w:pStyle w:val="Voetnoottekst"/>
        <w:rPr>
          <w:lang w:val="en-US"/>
        </w:rPr>
      </w:pPr>
      <w:r>
        <w:rPr>
          <w:rStyle w:val="Voetnootmarkering"/>
        </w:rPr>
        <w:footnoteRef/>
      </w:r>
      <w:r w:rsidRPr="00B23C20">
        <w:rPr>
          <w:lang w:val="en-US"/>
        </w:rPr>
        <w:t xml:space="preserve"> Fenning, T., O’Donnell, M., Preedy, K. et al. The rooting ability of in vitro shoot cultures established from a UK collection of the common ash (Fraxinus excelsior L.) and their ex vitro survival. Annals of Forest Science 79, 30 (2022). https://doi.org/10.1186/s13595-022-01146-8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885E8" w14:textId="2B0CD0BC" w:rsidR="00981DBB" w:rsidRPr="00FE6DAE" w:rsidRDefault="00FE6DAE" w:rsidP="00FE6DAE">
    <w:pPr>
      <w:pStyle w:val="Koptekst"/>
      <w:rPr>
        <w:color w:val="763801" w:themeColor="accent2" w:themeShade="80"/>
        <w:sz w:val="18"/>
        <w:szCs w:val="16"/>
      </w:rPr>
    </w:pPr>
    <w:r w:rsidRPr="00FE6DAE">
      <w:rPr>
        <w:color w:val="763801" w:themeColor="accent2" w:themeShade="80"/>
        <w:sz w:val="18"/>
        <w:szCs w:val="16"/>
      </w:rPr>
      <w:fldChar w:fldCharType="begin"/>
    </w:r>
    <w:r w:rsidRPr="00FE6DAE">
      <w:rPr>
        <w:rFonts w:cs="Times New Roman"/>
        <w:color w:val="763801" w:themeColor="accent2" w:themeShade="80"/>
        <w:sz w:val="18"/>
        <w:szCs w:val="16"/>
      </w:rPr>
      <w:instrText xml:space="preserve"> FILENAME \* MERGEFORMAT </w:instrText>
    </w:r>
    <w:r w:rsidRPr="00FE6DAE">
      <w:rPr>
        <w:color w:val="763801" w:themeColor="accent2" w:themeShade="80"/>
        <w:sz w:val="18"/>
        <w:szCs w:val="16"/>
      </w:rPr>
      <w:fldChar w:fldCharType="separate"/>
    </w:r>
    <w:r w:rsidR="00B96B7D">
      <w:rPr>
        <w:rFonts w:cs="Times New Roman"/>
        <w:noProof/>
        <w:color w:val="763801" w:themeColor="accent2" w:themeShade="80"/>
        <w:sz w:val="18"/>
        <w:szCs w:val="16"/>
      </w:rPr>
      <w:t>01 Executive summary 2024 dd 10-03-25.docx</w:t>
    </w:r>
    <w:r w:rsidRPr="00FE6DAE">
      <w:rPr>
        <w:color w:val="763801" w:themeColor="accent2" w:themeShade="80"/>
        <w:sz w:val="18"/>
        <w:szCs w:val="16"/>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B6A8CEA6"/>
    <w:lvl w:ilvl="0">
      <w:start w:val="1"/>
      <w:numFmt w:val="decimal"/>
      <w:pStyle w:val="Lijstnummering5"/>
      <w:lvlText w:val="%1."/>
      <w:lvlJc w:val="left"/>
      <w:pPr>
        <w:tabs>
          <w:tab w:val="num" w:pos="1492"/>
        </w:tabs>
        <w:ind w:left="1492" w:hanging="360"/>
      </w:pPr>
    </w:lvl>
  </w:abstractNum>
  <w:abstractNum w:abstractNumId="1" w15:restartNumberingAfterBreak="0">
    <w:nsid w:val="FFFFFF7D"/>
    <w:multiLevelType w:val="singleLevel"/>
    <w:tmpl w:val="6D966D86"/>
    <w:lvl w:ilvl="0">
      <w:start w:val="1"/>
      <w:numFmt w:val="decimal"/>
      <w:pStyle w:val="Lijstnummering4"/>
      <w:lvlText w:val="%1."/>
      <w:lvlJc w:val="left"/>
      <w:pPr>
        <w:tabs>
          <w:tab w:val="num" w:pos="1209"/>
        </w:tabs>
        <w:ind w:left="1209" w:hanging="360"/>
      </w:pPr>
    </w:lvl>
  </w:abstractNum>
  <w:abstractNum w:abstractNumId="2" w15:restartNumberingAfterBreak="0">
    <w:nsid w:val="FFFFFF7E"/>
    <w:multiLevelType w:val="singleLevel"/>
    <w:tmpl w:val="8E3AF3CC"/>
    <w:lvl w:ilvl="0">
      <w:start w:val="1"/>
      <w:numFmt w:val="decimal"/>
      <w:pStyle w:val="Lijstnummering3"/>
      <w:lvlText w:val="%1."/>
      <w:lvlJc w:val="left"/>
      <w:pPr>
        <w:tabs>
          <w:tab w:val="num" w:pos="926"/>
        </w:tabs>
        <w:ind w:left="926" w:hanging="360"/>
      </w:pPr>
    </w:lvl>
  </w:abstractNum>
  <w:abstractNum w:abstractNumId="3" w15:restartNumberingAfterBreak="0">
    <w:nsid w:val="FFFFFF7F"/>
    <w:multiLevelType w:val="singleLevel"/>
    <w:tmpl w:val="5E5A20A0"/>
    <w:lvl w:ilvl="0">
      <w:start w:val="1"/>
      <w:numFmt w:val="decimal"/>
      <w:pStyle w:val="Lijstnummering2"/>
      <w:lvlText w:val="%1."/>
      <w:lvlJc w:val="left"/>
      <w:pPr>
        <w:tabs>
          <w:tab w:val="num" w:pos="643"/>
        </w:tabs>
        <w:ind w:left="643" w:hanging="360"/>
      </w:pPr>
    </w:lvl>
  </w:abstractNum>
  <w:abstractNum w:abstractNumId="4" w15:restartNumberingAfterBreak="0">
    <w:nsid w:val="FFFFFF80"/>
    <w:multiLevelType w:val="singleLevel"/>
    <w:tmpl w:val="29A03FC2"/>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A8064A"/>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74A86CC"/>
    <w:lvl w:ilvl="0">
      <w:start w:val="1"/>
      <w:numFmt w:val="bullet"/>
      <w:pStyle w:val="Lijstopsomtek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FE83CD8"/>
    <w:lvl w:ilvl="0">
      <w:start w:val="1"/>
      <w:numFmt w:val="bullet"/>
      <w:pStyle w:val="Lijstopsomtek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E2380C"/>
    <w:lvl w:ilvl="0">
      <w:start w:val="1"/>
      <w:numFmt w:val="decimal"/>
      <w:pStyle w:val="Lijstnummering"/>
      <w:lvlText w:val="%1."/>
      <w:lvlJc w:val="left"/>
      <w:pPr>
        <w:tabs>
          <w:tab w:val="num" w:pos="360"/>
        </w:tabs>
        <w:ind w:left="360" w:hanging="360"/>
      </w:pPr>
    </w:lvl>
  </w:abstractNum>
  <w:abstractNum w:abstractNumId="9" w15:restartNumberingAfterBreak="0">
    <w:nsid w:val="FFFFFF89"/>
    <w:multiLevelType w:val="singleLevel"/>
    <w:tmpl w:val="013E234A"/>
    <w:lvl w:ilvl="0">
      <w:start w:val="1"/>
      <w:numFmt w:val="bullet"/>
      <w:pStyle w:val="Lijstopsomteken"/>
      <w:lvlText w:val=""/>
      <w:lvlJc w:val="left"/>
      <w:pPr>
        <w:tabs>
          <w:tab w:val="num" w:pos="360"/>
        </w:tabs>
        <w:ind w:left="360" w:hanging="360"/>
      </w:pPr>
      <w:rPr>
        <w:rFonts w:ascii="Symbol" w:hAnsi="Symbol" w:hint="default"/>
      </w:rPr>
    </w:lvl>
  </w:abstractNum>
  <w:abstractNum w:abstractNumId="10" w15:restartNumberingAfterBreak="0">
    <w:nsid w:val="06FB0A3D"/>
    <w:multiLevelType w:val="multilevel"/>
    <w:tmpl w:val="7C7E790A"/>
    <w:styleLink w:val="OpsommingbolletjeNaktuinbouw"/>
    <w:lvl w:ilvl="0">
      <w:start w:val="1"/>
      <w:numFmt w:val="bullet"/>
      <w:pStyle w:val="Opsommingbolletje1eniveauNaktuinbouw"/>
      <w:lvlText w:val=""/>
      <w:lvlJc w:val="left"/>
      <w:pPr>
        <w:ind w:left="284" w:hanging="284"/>
      </w:pPr>
      <w:rPr>
        <w:rFonts w:ascii="Symbol" w:hAnsi="Symbol" w:hint="default"/>
      </w:rPr>
    </w:lvl>
    <w:lvl w:ilvl="1">
      <w:start w:val="1"/>
      <w:numFmt w:val="bullet"/>
      <w:pStyle w:val="Opsommingbolletje2eniveauNaktuinbouw"/>
      <w:lvlText w:val=""/>
      <w:lvlJc w:val="left"/>
      <w:pPr>
        <w:ind w:left="568" w:hanging="284"/>
      </w:pPr>
      <w:rPr>
        <w:rFonts w:ascii="Symbol" w:hAnsi="Symbol" w:hint="default"/>
      </w:rPr>
    </w:lvl>
    <w:lvl w:ilvl="2">
      <w:start w:val="1"/>
      <w:numFmt w:val="bullet"/>
      <w:pStyle w:val="Opsommingbolletje3eniveauNaktuinbouw"/>
      <w:lvlText w:val=""/>
      <w:lvlJc w:val="left"/>
      <w:pPr>
        <w:ind w:left="852" w:hanging="284"/>
      </w:pPr>
      <w:rPr>
        <w:rFonts w:ascii="Symbol" w:hAnsi="Symbol" w:hint="default"/>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rPr>
    </w:lvl>
    <w:lvl w:ilvl="5">
      <w:start w:val="1"/>
      <w:numFmt w:val="bullet"/>
      <w:lvlText w:val=""/>
      <w:lvlJc w:val="left"/>
      <w:pPr>
        <w:ind w:left="1704" w:hanging="284"/>
      </w:pPr>
      <w:rPr>
        <w:rFonts w:ascii="Symbol" w:hAnsi="Symbol" w:hint="default"/>
      </w:rPr>
    </w:lvl>
    <w:lvl w:ilvl="6">
      <w:start w:val="1"/>
      <w:numFmt w:val="bullet"/>
      <w:lvlText w:val=""/>
      <w:lvlJc w:val="left"/>
      <w:pPr>
        <w:ind w:left="1988" w:hanging="284"/>
      </w:pPr>
      <w:rPr>
        <w:rFonts w:ascii="Symbol" w:hAnsi="Symbol" w:hint="default"/>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rPr>
    </w:lvl>
  </w:abstractNum>
  <w:abstractNum w:abstractNumId="11" w15:restartNumberingAfterBreak="0">
    <w:nsid w:val="0728495A"/>
    <w:multiLevelType w:val="multilevel"/>
    <w:tmpl w:val="7C7E790A"/>
    <w:numStyleLink w:val="OpsommingbolletjeNaktuinbouw"/>
  </w:abstractNum>
  <w:abstractNum w:abstractNumId="12" w15:restartNumberingAfterBreak="0">
    <w:nsid w:val="0BC24928"/>
    <w:multiLevelType w:val="multilevel"/>
    <w:tmpl w:val="B4BACAD8"/>
    <w:styleLink w:val="OpsommingstreepjeNaktuinbouw"/>
    <w:lvl w:ilvl="0">
      <w:start w:val="1"/>
      <w:numFmt w:val="bullet"/>
      <w:pStyle w:val="Opsommingstreepje1eniveauNaktuinbouw"/>
      <w:lvlText w:val="–"/>
      <w:lvlJc w:val="left"/>
      <w:pPr>
        <w:ind w:left="284" w:hanging="284"/>
      </w:pPr>
      <w:rPr>
        <w:rFonts w:hint="default"/>
      </w:rPr>
    </w:lvl>
    <w:lvl w:ilvl="1">
      <w:start w:val="1"/>
      <w:numFmt w:val="bullet"/>
      <w:pStyle w:val="Opsommingstreepje2eniveauNaktuinbouw"/>
      <w:lvlText w:val="–"/>
      <w:lvlJc w:val="left"/>
      <w:pPr>
        <w:ind w:left="568" w:hanging="284"/>
      </w:pPr>
      <w:rPr>
        <w:rFonts w:hint="default"/>
      </w:rPr>
    </w:lvl>
    <w:lvl w:ilvl="2">
      <w:start w:val="1"/>
      <w:numFmt w:val="bullet"/>
      <w:pStyle w:val="Opsommingstreepje3eniveauNaktuinbouw"/>
      <w:lvlText w:val="–"/>
      <w:lvlJc w:val="left"/>
      <w:pPr>
        <w:ind w:left="852" w:hanging="284"/>
      </w:pPr>
      <w:rPr>
        <w:rFonts w:hint="default"/>
      </w:rPr>
    </w:lvl>
    <w:lvl w:ilvl="3">
      <w:start w:val="1"/>
      <w:numFmt w:val="bullet"/>
      <w:lvlText w:val="–"/>
      <w:lvlJc w:val="left"/>
      <w:pPr>
        <w:ind w:left="1136" w:hanging="284"/>
      </w:pPr>
      <w:rPr>
        <w:rFonts w:hint="default"/>
      </w:rPr>
    </w:lvl>
    <w:lvl w:ilvl="4">
      <w:start w:val="1"/>
      <w:numFmt w:val="bullet"/>
      <w:lvlText w:val="–"/>
      <w:lvlJc w:val="left"/>
      <w:pPr>
        <w:ind w:left="1420" w:hanging="284"/>
      </w:pPr>
      <w:rPr>
        <w:rFonts w:hint="default"/>
      </w:rPr>
    </w:lvl>
    <w:lvl w:ilvl="5">
      <w:start w:val="1"/>
      <w:numFmt w:val="bullet"/>
      <w:lvlText w:val="–"/>
      <w:lvlJc w:val="left"/>
      <w:pPr>
        <w:ind w:left="1704" w:hanging="284"/>
      </w:pPr>
      <w:rPr>
        <w:rFonts w:hint="default"/>
      </w:rPr>
    </w:lvl>
    <w:lvl w:ilvl="6">
      <w:start w:val="1"/>
      <w:numFmt w:val="bullet"/>
      <w:lvlText w:val="–"/>
      <w:lvlJc w:val="left"/>
      <w:pPr>
        <w:ind w:left="1988" w:hanging="284"/>
      </w:pPr>
      <w:rPr>
        <w:rFonts w:hint="default"/>
      </w:rPr>
    </w:lvl>
    <w:lvl w:ilvl="7">
      <w:start w:val="1"/>
      <w:numFmt w:val="bullet"/>
      <w:lvlText w:val="–"/>
      <w:lvlJc w:val="left"/>
      <w:pPr>
        <w:ind w:left="2272" w:hanging="284"/>
      </w:pPr>
      <w:rPr>
        <w:rFonts w:hint="default"/>
      </w:rPr>
    </w:lvl>
    <w:lvl w:ilvl="8">
      <w:start w:val="1"/>
      <w:numFmt w:val="bullet"/>
      <w:lvlText w:val="–"/>
      <w:lvlJc w:val="left"/>
      <w:pPr>
        <w:ind w:left="2556" w:hanging="284"/>
      </w:pPr>
      <w:rPr>
        <w:rFonts w:hint="default"/>
      </w:rPr>
    </w:lvl>
  </w:abstractNum>
  <w:abstractNum w:abstractNumId="13" w15:restartNumberingAfterBreak="0">
    <w:nsid w:val="10B933AC"/>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15:restartNumberingAfterBreak="0">
    <w:nsid w:val="11E353F4"/>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82879C7"/>
    <w:multiLevelType w:val="multilevel"/>
    <w:tmpl w:val="89367262"/>
    <w:numStyleLink w:val="OpsommingnummerNaktuinbouw"/>
  </w:abstractNum>
  <w:abstractNum w:abstractNumId="16" w15:restartNumberingAfterBreak="0">
    <w:nsid w:val="19DE1BF4"/>
    <w:multiLevelType w:val="hybridMultilevel"/>
    <w:tmpl w:val="0D3E80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1DB55CB6"/>
    <w:multiLevelType w:val="hybridMultilevel"/>
    <w:tmpl w:val="18B8902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18" w15:restartNumberingAfterBreak="0">
    <w:nsid w:val="2D665843"/>
    <w:multiLevelType w:val="multilevel"/>
    <w:tmpl w:val="DEFCE960"/>
    <w:styleLink w:val="BijlagenummeringNaktuinbouw"/>
    <w:lvl w:ilvl="0">
      <w:start w:val="1"/>
      <w:numFmt w:val="decimal"/>
      <w:pStyle w:val="Bijlagekop1Naktuinbouw"/>
      <w:suff w:val="space"/>
      <w:lvlText w:val="Bijlage %1"/>
      <w:lvlJc w:val="left"/>
      <w:pPr>
        <w:ind w:left="284" w:hanging="284"/>
      </w:pPr>
      <w:rPr>
        <w:rFonts w:hint="default"/>
      </w:rPr>
    </w:lvl>
    <w:lvl w:ilvl="1">
      <w:start w:val="1"/>
      <w:numFmt w:val="decimal"/>
      <w:pStyle w:val="Bijlagekop2Naktuinbouw"/>
      <w:lvlText w:val="%1.%2"/>
      <w:lvlJc w:val="left"/>
      <w:pPr>
        <w:ind w:left="425" w:hanging="425"/>
      </w:pPr>
      <w:rPr>
        <w:rFonts w:hint="default"/>
      </w:rPr>
    </w:lvl>
    <w:lvl w:ilvl="2">
      <w:start w:val="1"/>
      <w:numFmt w:val="none"/>
      <w:lvlText w:val=""/>
      <w:lvlJc w:val="left"/>
      <w:pPr>
        <w:ind w:left="284" w:hanging="284"/>
      </w:pPr>
      <w:rPr>
        <w:rFonts w:hint="default"/>
      </w:rPr>
    </w:lvl>
    <w:lvl w:ilvl="3">
      <w:start w:val="1"/>
      <w:numFmt w:val="none"/>
      <w:lvlText w:val=""/>
      <w:lvlJc w:val="left"/>
      <w:pPr>
        <w:ind w:left="284" w:hanging="284"/>
      </w:pPr>
      <w:rPr>
        <w:rFonts w:hint="default"/>
      </w:rPr>
    </w:lvl>
    <w:lvl w:ilvl="4">
      <w:start w:val="1"/>
      <w:numFmt w:val="none"/>
      <w:lvlText w:val=""/>
      <w:lvlJc w:val="left"/>
      <w:pPr>
        <w:ind w:left="284" w:hanging="284"/>
      </w:pPr>
      <w:rPr>
        <w:rFonts w:hint="default"/>
      </w:rPr>
    </w:lvl>
    <w:lvl w:ilvl="5">
      <w:start w:val="1"/>
      <w:numFmt w:val="none"/>
      <w:lvlText w:val=""/>
      <w:lvlJc w:val="left"/>
      <w:pPr>
        <w:ind w:left="284" w:hanging="284"/>
      </w:pPr>
      <w:rPr>
        <w:rFonts w:hint="default"/>
      </w:rPr>
    </w:lvl>
    <w:lvl w:ilvl="6">
      <w:start w:val="1"/>
      <w:numFmt w:val="none"/>
      <w:lvlText w:val=""/>
      <w:lvlJc w:val="left"/>
      <w:pPr>
        <w:ind w:left="284" w:hanging="284"/>
      </w:pPr>
      <w:rPr>
        <w:rFonts w:hint="default"/>
      </w:rPr>
    </w:lvl>
    <w:lvl w:ilvl="7">
      <w:start w:val="1"/>
      <w:numFmt w:val="none"/>
      <w:lvlText w:val=""/>
      <w:lvlJc w:val="left"/>
      <w:pPr>
        <w:ind w:left="284" w:hanging="284"/>
      </w:pPr>
      <w:rPr>
        <w:rFonts w:hint="default"/>
      </w:rPr>
    </w:lvl>
    <w:lvl w:ilvl="8">
      <w:start w:val="1"/>
      <w:numFmt w:val="none"/>
      <w:lvlText w:val=""/>
      <w:lvlJc w:val="left"/>
      <w:pPr>
        <w:ind w:left="284" w:hanging="284"/>
      </w:pPr>
      <w:rPr>
        <w:rFonts w:hint="default"/>
      </w:rPr>
    </w:lvl>
  </w:abstractNum>
  <w:abstractNum w:abstractNumId="19" w15:restartNumberingAfterBreak="0">
    <w:nsid w:val="2D7E06B0"/>
    <w:multiLevelType w:val="multilevel"/>
    <w:tmpl w:val="9200769E"/>
    <w:styleLink w:val="OpsommingkleineletterNaktuinbouw"/>
    <w:lvl w:ilvl="0">
      <w:start w:val="1"/>
      <w:numFmt w:val="lowerLetter"/>
      <w:pStyle w:val="Opsommingkleineletter1eniveauNaktuinbouw"/>
      <w:lvlText w:val="%1"/>
      <w:lvlJc w:val="left"/>
      <w:pPr>
        <w:ind w:left="284" w:hanging="284"/>
      </w:pPr>
      <w:rPr>
        <w:rFonts w:hint="default"/>
      </w:rPr>
    </w:lvl>
    <w:lvl w:ilvl="1">
      <w:start w:val="1"/>
      <w:numFmt w:val="lowerLetter"/>
      <w:pStyle w:val="Opsommingkleineletter2eniveauNaktuinbouw"/>
      <w:lvlText w:val="%2"/>
      <w:lvlJc w:val="left"/>
      <w:pPr>
        <w:ind w:left="568" w:hanging="284"/>
      </w:pPr>
      <w:rPr>
        <w:rFonts w:hint="default"/>
      </w:rPr>
    </w:lvl>
    <w:lvl w:ilvl="2">
      <w:start w:val="1"/>
      <w:numFmt w:val="lowerLetter"/>
      <w:pStyle w:val="Opsommingkleineletter3eniveauNaktuinbouw"/>
      <w:lvlText w:val="%3"/>
      <w:lvlJc w:val="left"/>
      <w:pPr>
        <w:ind w:left="852" w:hanging="284"/>
      </w:pPr>
      <w:rPr>
        <w:rFonts w:hint="default"/>
      </w:rPr>
    </w:lvl>
    <w:lvl w:ilvl="3">
      <w:start w:val="1"/>
      <w:numFmt w:val="lowerLetter"/>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Letter"/>
      <w:lvlText w:val="%6"/>
      <w:lvlJc w:val="left"/>
      <w:pPr>
        <w:ind w:left="1704" w:hanging="284"/>
      </w:pPr>
      <w:rPr>
        <w:rFonts w:hint="default"/>
      </w:rPr>
    </w:lvl>
    <w:lvl w:ilvl="6">
      <w:start w:val="1"/>
      <w:numFmt w:val="lowerLetter"/>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Letter"/>
      <w:lvlText w:val="%9"/>
      <w:lvlJc w:val="left"/>
      <w:pPr>
        <w:ind w:left="2552" w:hanging="284"/>
      </w:pPr>
      <w:rPr>
        <w:rFonts w:hint="default"/>
      </w:rPr>
    </w:lvl>
  </w:abstractNum>
  <w:abstractNum w:abstractNumId="20" w15:restartNumberingAfterBreak="0">
    <w:nsid w:val="398A2A0C"/>
    <w:multiLevelType w:val="multilevel"/>
    <w:tmpl w:val="89367262"/>
    <w:styleLink w:val="OpsommingnummerNaktuinbouw"/>
    <w:lvl w:ilvl="0">
      <w:start w:val="1"/>
      <w:numFmt w:val="decimal"/>
      <w:pStyle w:val="Opsommingnummer1eniveauNaktuinbouw"/>
      <w:lvlText w:val="%1"/>
      <w:lvlJc w:val="left"/>
      <w:pPr>
        <w:ind w:left="284" w:hanging="284"/>
      </w:pPr>
      <w:rPr>
        <w:rFonts w:hint="default"/>
      </w:rPr>
    </w:lvl>
    <w:lvl w:ilvl="1">
      <w:start w:val="1"/>
      <w:numFmt w:val="decimal"/>
      <w:pStyle w:val="Opsommingnummer2eniveauNaktuinbouw"/>
      <w:lvlText w:val="%2"/>
      <w:lvlJc w:val="left"/>
      <w:pPr>
        <w:ind w:left="568" w:hanging="284"/>
      </w:pPr>
      <w:rPr>
        <w:rFonts w:hint="default"/>
      </w:rPr>
    </w:lvl>
    <w:lvl w:ilvl="2">
      <w:start w:val="1"/>
      <w:numFmt w:val="decimal"/>
      <w:pStyle w:val="Opsommingnummer3eniveauNaktuinbouw"/>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1" w15:restartNumberingAfterBreak="0">
    <w:nsid w:val="40EF61F8"/>
    <w:multiLevelType w:val="multilevel"/>
    <w:tmpl w:val="B7B66B92"/>
    <w:styleLink w:val="KopnummeringNaktuinbouw"/>
    <w:lvl w:ilvl="0">
      <w:start w:val="1"/>
      <w:numFmt w:val="decimal"/>
      <w:pStyle w:val="Kop1"/>
      <w:lvlText w:val="%1"/>
      <w:lvlJc w:val="left"/>
      <w:pPr>
        <w:ind w:left="284" w:hanging="284"/>
      </w:pPr>
      <w:rPr>
        <w:rFonts w:hint="default"/>
      </w:rPr>
    </w:lvl>
    <w:lvl w:ilvl="1">
      <w:start w:val="1"/>
      <w:numFmt w:val="decimal"/>
      <w:pStyle w:val="Kop2"/>
      <w:lvlText w:val="%1.%2"/>
      <w:lvlJc w:val="left"/>
      <w:pPr>
        <w:ind w:left="425" w:hanging="425"/>
      </w:pPr>
      <w:rPr>
        <w:rFonts w:hint="default"/>
      </w:rPr>
    </w:lvl>
    <w:lvl w:ilvl="2">
      <w:start w:val="1"/>
      <w:numFmt w:val="decimal"/>
      <w:pStyle w:val="Kop3"/>
      <w:lvlText w:val="%1.%2.%3"/>
      <w:lvlJc w:val="left"/>
      <w:pPr>
        <w:ind w:left="567" w:hanging="567"/>
      </w:pPr>
      <w:rPr>
        <w:rFonts w:hint="default"/>
      </w:rPr>
    </w:lvl>
    <w:lvl w:ilvl="3">
      <w:start w:val="1"/>
      <w:numFmt w:val="decimal"/>
      <w:pStyle w:val="Kop4"/>
      <w:lvlText w:val="%1.%2.%3.%4"/>
      <w:lvlJc w:val="left"/>
      <w:pPr>
        <w:ind w:left="709" w:hanging="709"/>
      </w:pPr>
      <w:rPr>
        <w:rFonts w:hint="default"/>
      </w:rPr>
    </w:lvl>
    <w:lvl w:ilvl="4">
      <w:start w:val="1"/>
      <w:numFmt w:val="decimal"/>
      <w:pStyle w:val="Kop5"/>
      <w:lvlText w:val="%1.%2.%3.%4.%5"/>
      <w:lvlJc w:val="left"/>
      <w:pPr>
        <w:ind w:left="851" w:hanging="851"/>
      </w:pPr>
      <w:rPr>
        <w:rFonts w:hint="default"/>
      </w:rPr>
    </w:lvl>
    <w:lvl w:ilvl="5">
      <w:start w:val="1"/>
      <w:numFmt w:val="decimal"/>
      <w:pStyle w:val="Kop6"/>
      <w:lvlText w:val="%1.%2.%3.%4.%5.%6"/>
      <w:lvlJc w:val="left"/>
      <w:pPr>
        <w:ind w:left="992" w:hanging="992"/>
      </w:pPr>
      <w:rPr>
        <w:rFonts w:hint="default"/>
      </w:rPr>
    </w:lvl>
    <w:lvl w:ilvl="6">
      <w:start w:val="1"/>
      <w:numFmt w:val="decimal"/>
      <w:pStyle w:val="Kop7"/>
      <w:lvlText w:val="%1.%2.%3.%4.%5.%6.%7"/>
      <w:lvlJc w:val="left"/>
      <w:pPr>
        <w:ind w:left="1134" w:hanging="1134"/>
      </w:pPr>
      <w:rPr>
        <w:rFonts w:hint="default"/>
      </w:rPr>
    </w:lvl>
    <w:lvl w:ilvl="7">
      <w:start w:val="1"/>
      <w:numFmt w:val="decimal"/>
      <w:pStyle w:val="Kop8"/>
      <w:lvlText w:val="%1.%2.%3.%4.%5.%6.%7.%8"/>
      <w:lvlJc w:val="left"/>
      <w:pPr>
        <w:ind w:left="1276" w:hanging="1276"/>
      </w:pPr>
      <w:rPr>
        <w:rFonts w:hint="default"/>
      </w:rPr>
    </w:lvl>
    <w:lvl w:ilvl="8">
      <w:start w:val="1"/>
      <w:numFmt w:val="decimal"/>
      <w:pStyle w:val="Kop9"/>
      <w:lvlText w:val="%1.%2.%3.%4.%5.%6.%7.%8.%9"/>
      <w:lvlJc w:val="left"/>
      <w:pPr>
        <w:ind w:left="1418" w:hanging="1418"/>
      </w:pPr>
      <w:rPr>
        <w:rFonts w:hint="default"/>
      </w:rPr>
    </w:lvl>
  </w:abstractNum>
  <w:abstractNum w:abstractNumId="22" w15:restartNumberingAfterBreak="0">
    <w:nsid w:val="414A69C1"/>
    <w:multiLevelType w:val="hybridMultilevel"/>
    <w:tmpl w:val="61E4C28E"/>
    <w:lvl w:ilvl="0" w:tplc="04130015">
      <w:start w:val="1"/>
      <w:numFmt w:val="upperLetter"/>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42E800D1"/>
    <w:multiLevelType w:val="multilevel"/>
    <w:tmpl w:val="DEFCE960"/>
    <w:numStyleLink w:val="BijlagenummeringNaktuinbouw"/>
  </w:abstractNum>
  <w:abstractNum w:abstractNumId="24" w15:restartNumberingAfterBreak="0">
    <w:nsid w:val="46A60AA0"/>
    <w:multiLevelType w:val="multilevel"/>
    <w:tmpl w:val="CFFEF33E"/>
    <w:styleLink w:val="OpsommingopenrondjeNaktuinbouw"/>
    <w:lvl w:ilvl="0">
      <w:start w:val="1"/>
      <w:numFmt w:val="bullet"/>
      <w:pStyle w:val="Opsommingopenrondje1eniveauNaktuinbouw"/>
      <w:lvlText w:val="o"/>
      <w:lvlJc w:val="left"/>
      <w:pPr>
        <w:ind w:left="284" w:hanging="284"/>
      </w:pPr>
      <w:rPr>
        <w:rFonts w:ascii="Calibri" w:hAnsi="Calibri" w:hint="default"/>
      </w:rPr>
    </w:lvl>
    <w:lvl w:ilvl="1">
      <w:start w:val="1"/>
      <w:numFmt w:val="bullet"/>
      <w:pStyle w:val="Opsommingopenrondje2eniveauNaktuinbouw"/>
      <w:lvlText w:val="o"/>
      <w:lvlJc w:val="left"/>
      <w:pPr>
        <w:ind w:left="568" w:hanging="284"/>
      </w:pPr>
      <w:rPr>
        <w:rFonts w:ascii="Calibri" w:hAnsi="Calibri" w:hint="default"/>
      </w:rPr>
    </w:lvl>
    <w:lvl w:ilvl="2">
      <w:start w:val="1"/>
      <w:numFmt w:val="bullet"/>
      <w:pStyle w:val="Opsommingopenrondje3eniveauNaktuinbouw"/>
      <w:lvlText w:val="o"/>
      <w:lvlJc w:val="left"/>
      <w:pPr>
        <w:ind w:left="852" w:hanging="284"/>
      </w:pPr>
      <w:rPr>
        <w:rFonts w:ascii="Calibri" w:hAnsi="Calibri" w:hint="default"/>
      </w:rPr>
    </w:lvl>
    <w:lvl w:ilvl="3">
      <w:start w:val="1"/>
      <w:numFmt w:val="bullet"/>
      <w:lvlText w:val="o"/>
      <w:lvlJc w:val="left"/>
      <w:pPr>
        <w:ind w:left="1136" w:hanging="284"/>
      </w:pPr>
      <w:rPr>
        <w:rFonts w:ascii="Calibri" w:hAnsi="Calibri" w:hint="default"/>
      </w:rPr>
    </w:lvl>
    <w:lvl w:ilvl="4">
      <w:start w:val="1"/>
      <w:numFmt w:val="bullet"/>
      <w:lvlText w:val="o"/>
      <w:lvlJc w:val="left"/>
      <w:pPr>
        <w:ind w:left="1420" w:hanging="284"/>
      </w:pPr>
      <w:rPr>
        <w:rFonts w:ascii="Calibri" w:hAnsi="Calibri" w:hint="default"/>
      </w:rPr>
    </w:lvl>
    <w:lvl w:ilvl="5">
      <w:start w:val="1"/>
      <w:numFmt w:val="bullet"/>
      <w:lvlText w:val="o"/>
      <w:lvlJc w:val="left"/>
      <w:pPr>
        <w:ind w:left="1704" w:hanging="284"/>
      </w:pPr>
      <w:rPr>
        <w:rFonts w:ascii="Calibri" w:hAnsi="Calibri" w:hint="default"/>
      </w:rPr>
    </w:lvl>
    <w:lvl w:ilvl="6">
      <w:start w:val="1"/>
      <w:numFmt w:val="bullet"/>
      <w:lvlText w:val="o"/>
      <w:lvlJc w:val="left"/>
      <w:pPr>
        <w:ind w:left="1988" w:hanging="284"/>
      </w:pPr>
      <w:rPr>
        <w:rFonts w:ascii="Calibri" w:hAnsi="Calibri" w:hint="default"/>
      </w:rPr>
    </w:lvl>
    <w:lvl w:ilvl="7">
      <w:start w:val="1"/>
      <w:numFmt w:val="bullet"/>
      <w:lvlText w:val="o"/>
      <w:lvlJc w:val="left"/>
      <w:pPr>
        <w:ind w:left="2272" w:hanging="284"/>
      </w:pPr>
      <w:rPr>
        <w:rFonts w:ascii="Calibri" w:hAnsi="Calibri" w:hint="default"/>
      </w:rPr>
    </w:lvl>
    <w:lvl w:ilvl="8">
      <w:start w:val="1"/>
      <w:numFmt w:val="bullet"/>
      <w:lvlText w:val="o"/>
      <w:lvlJc w:val="left"/>
      <w:pPr>
        <w:ind w:left="2556" w:hanging="284"/>
      </w:pPr>
      <w:rPr>
        <w:rFonts w:ascii="Calibri" w:hAnsi="Calibri" w:hint="default"/>
      </w:rPr>
    </w:lvl>
  </w:abstractNum>
  <w:abstractNum w:abstractNumId="25" w15:restartNumberingAfterBreak="0">
    <w:nsid w:val="49E04A53"/>
    <w:multiLevelType w:val="multilevel"/>
    <w:tmpl w:val="7FB6E594"/>
    <w:styleLink w:val="AgendapuntlijstNaktuinbouw"/>
    <w:lvl w:ilvl="0">
      <w:start w:val="1"/>
      <w:numFmt w:val="decimal"/>
      <w:pStyle w:val="AgendapuntNaktuinbouw"/>
      <w:lvlText w:val="%1."/>
      <w:lvlJc w:val="left"/>
      <w:pPr>
        <w:ind w:left="454" w:hanging="454"/>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680" w:hanging="68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4C372459"/>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0D011C6"/>
    <w:multiLevelType w:val="hybridMultilevel"/>
    <w:tmpl w:val="375C105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53757C57"/>
    <w:multiLevelType w:val="hybridMultilevel"/>
    <w:tmpl w:val="798A450C"/>
    <w:lvl w:ilvl="0" w:tplc="76C4C600">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4D7079F"/>
    <w:multiLevelType w:val="hybridMultilevel"/>
    <w:tmpl w:val="EBE427A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4DD6FE0"/>
    <w:multiLevelType w:val="hybridMultilevel"/>
    <w:tmpl w:val="C8D658C0"/>
    <w:lvl w:ilvl="0" w:tplc="17CE9F88">
      <w:numFmt w:val="bullet"/>
      <w:lvlText w:val="-"/>
      <w:lvlJc w:val="left"/>
      <w:pPr>
        <w:ind w:left="360" w:hanging="360"/>
      </w:pPr>
      <w:rPr>
        <w:rFonts w:ascii="Verdana" w:eastAsiaTheme="minorHAnsi" w:hAnsi="Verdana"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5B616121"/>
    <w:multiLevelType w:val="multilevel"/>
    <w:tmpl w:val="B4BACAD8"/>
    <w:numStyleLink w:val="OpsommingstreepjeNaktuinbouw"/>
  </w:abstractNum>
  <w:abstractNum w:abstractNumId="32" w15:restartNumberingAfterBreak="0">
    <w:nsid w:val="63F335A0"/>
    <w:multiLevelType w:val="multilevel"/>
    <w:tmpl w:val="1BDE6548"/>
    <w:styleLink w:val="OpsommingtekenNaktuinbouw"/>
    <w:lvl w:ilvl="0">
      <w:start w:val="1"/>
      <w:numFmt w:val="bullet"/>
      <w:pStyle w:val="Opsommingteken1eniveauNaktuinbouw"/>
      <w:lvlText w:val="•"/>
      <w:lvlJc w:val="left"/>
      <w:pPr>
        <w:ind w:left="284" w:hanging="284"/>
      </w:pPr>
      <w:rPr>
        <w:rFonts w:ascii="Calibri" w:hAnsi="Calibri" w:hint="default"/>
      </w:rPr>
    </w:lvl>
    <w:lvl w:ilvl="1">
      <w:start w:val="1"/>
      <w:numFmt w:val="bullet"/>
      <w:pStyle w:val="Opsommingteken2eniveauNaktuinbouw"/>
      <w:lvlText w:val="–"/>
      <w:lvlJc w:val="left"/>
      <w:pPr>
        <w:ind w:left="568" w:hanging="284"/>
      </w:pPr>
      <w:rPr>
        <w:rFonts w:ascii="Maiandra GD" w:hAnsi="Maiandra GD" w:hint="default"/>
      </w:rPr>
    </w:lvl>
    <w:lvl w:ilvl="2">
      <w:start w:val="1"/>
      <w:numFmt w:val="bullet"/>
      <w:pStyle w:val="Opsommingteken3eniveauNaktuinbouw"/>
      <w:lvlText w:val="&gt;"/>
      <w:lvlJc w:val="left"/>
      <w:pPr>
        <w:ind w:left="852" w:hanging="284"/>
      </w:pPr>
      <w:rPr>
        <w:rFonts w:ascii="Maiandra GD" w:hAnsi="Maiandra GD" w:hint="default"/>
      </w:rPr>
    </w:lvl>
    <w:lvl w:ilvl="3">
      <w:start w:val="1"/>
      <w:numFmt w:val="bullet"/>
      <w:lvlText w:val="»"/>
      <w:lvlJc w:val="left"/>
      <w:pPr>
        <w:ind w:left="1136" w:hanging="284"/>
      </w:pPr>
      <w:rPr>
        <w:rFonts w:ascii="Maiandra GD" w:hAnsi="Maiandra GD" w:hint="default"/>
      </w:rPr>
    </w:lvl>
    <w:lvl w:ilvl="4">
      <w:start w:val="1"/>
      <w:numFmt w:val="bullet"/>
      <w:lvlText w:val="-"/>
      <w:lvlJc w:val="left"/>
      <w:pPr>
        <w:ind w:left="1420" w:hanging="284"/>
      </w:pPr>
      <w:rPr>
        <w:rFonts w:ascii="Maiandra GD" w:hAnsi="Maiandra GD" w:hint="default"/>
      </w:rPr>
    </w:lvl>
    <w:lvl w:ilvl="5">
      <w:start w:val="1"/>
      <w:numFmt w:val="bullet"/>
      <w:lvlText w:val="-"/>
      <w:lvlJc w:val="left"/>
      <w:pPr>
        <w:ind w:left="1704" w:hanging="284"/>
      </w:pPr>
      <w:rPr>
        <w:rFonts w:ascii="Arial" w:hAnsi="Arial" w:hint="default"/>
        <w:color w:val="000000" w:themeColor="text1"/>
      </w:rPr>
    </w:lvl>
    <w:lvl w:ilvl="6">
      <w:start w:val="1"/>
      <w:numFmt w:val="bullet"/>
      <w:lvlText w:val="-"/>
      <w:lvlJc w:val="left"/>
      <w:pPr>
        <w:ind w:left="1988" w:hanging="284"/>
      </w:pPr>
      <w:rPr>
        <w:rFonts w:ascii="Maiandra GD" w:hAnsi="Maiandra GD" w:hint="default"/>
        <w:color w:val="000000" w:themeColor="text1"/>
      </w:rPr>
    </w:lvl>
    <w:lvl w:ilvl="7">
      <w:start w:val="1"/>
      <w:numFmt w:val="bullet"/>
      <w:lvlText w:val="-"/>
      <w:lvlJc w:val="left"/>
      <w:pPr>
        <w:ind w:left="2272" w:hanging="284"/>
      </w:pPr>
      <w:rPr>
        <w:rFonts w:ascii="Calibri" w:hAnsi="Calibri" w:hint="default"/>
        <w:color w:val="000000" w:themeColor="text1"/>
      </w:rPr>
    </w:lvl>
    <w:lvl w:ilvl="8">
      <w:start w:val="1"/>
      <w:numFmt w:val="bullet"/>
      <w:lvlText w:val="-"/>
      <w:lvlJc w:val="left"/>
      <w:pPr>
        <w:ind w:left="2556" w:hanging="284"/>
      </w:pPr>
      <w:rPr>
        <w:rFonts w:ascii="Calibri" w:hAnsi="Calibri" w:hint="default"/>
        <w:color w:val="000000" w:themeColor="text1"/>
      </w:rPr>
    </w:lvl>
  </w:abstractNum>
  <w:abstractNum w:abstractNumId="33" w15:restartNumberingAfterBreak="0">
    <w:nsid w:val="646E2529"/>
    <w:multiLevelType w:val="multilevel"/>
    <w:tmpl w:val="1BDE6548"/>
    <w:numStyleLink w:val="OpsommingtekenNaktuinbouw"/>
  </w:abstractNum>
  <w:abstractNum w:abstractNumId="34" w15:restartNumberingAfterBreak="0">
    <w:nsid w:val="64EB67B8"/>
    <w:multiLevelType w:val="hybridMultilevel"/>
    <w:tmpl w:val="B2C819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8141DDB"/>
    <w:multiLevelType w:val="multilevel"/>
    <w:tmpl w:val="CFFEF33E"/>
    <w:numStyleLink w:val="OpsommingopenrondjeNaktuinbouw"/>
  </w:abstractNum>
  <w:abstractNum w:abstractNumId="36" w15:restartNumberingAfterBreak="0">
    <w:nsid w:val="6CAB1E63"/>
    <w:multiLevelType w:val="multilevel"/>
    <w:tmpl w:val="7FB6E594"/>
    <w:numStyleLink w:val="AgendapuntlijstNaktuinbouw"/>
  </w:abstractNum>
  <w:abstractNum w:abstractNumId="37" w15:restartNumberingAfterBreak="0">
    <w:nsid w:val="6E7370EC"/>
    <w:multiLevelType w:val="multilevel"/>
    <w:tmpl w:val="9200769E"/>
    <w:numStyleLink w:val="OpsommingkleineletterNaktuinbouw"/>
  </w:abstractNum>
  <w:abstractNum w:abstractNumId="38" w15:restartNumberingAfterBreak="0">
    <w:nsid w:val="717435D9"/>
    <w:multiLevelType w:val="multilevel"/>
    <w:tmpl w:val="B7B66B92"/>
    <w:numStyleLink w:val="KopnummeringNaktuinbouw"/>
  </w:abstractNum>
  <w:abstractNum w:abstractNumId="39" w15:restartNumberingAfterBreak="0">
    <w:nsid w:val="733E721A"/>
    <w:multiLevelType w:val="hybridMultilevel"/>
    <w:tmpl w:val="3F18109E"/>
    <w:lvl w:ilvl="0" w:tplc="04130001">
      <w:start w:val="1"/>
      <w:numFmt w:val="bullet"/>
      <w:lvlText w:val=""/>
      <w:lvlJc w:val="left"/>
      <w:pPr>
        <w:ind w:left="1069" w:hanging="360"/>
      </w:pPr>
      <w:rPr>
        <w:rFonts w:ascii="Symbol" w:hAnsi="Symbol"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40" w15:restartNumberingAfterBreak="0">
    <w:nsid w:val="752721A9"/>
    <w:multiLevelType w:val="hybridMultilevel"/>
    <w:tmpl w:val="D6B09C06"/>
    <w:lvl w:ilvl="0" w:tplc="50B0C53A">
      <w:start w:val="1"/>
      <w:numFmt w:val="bullet"/>
      <w:lvlText w:val="-"/>
      <w:lvlJc w:val="left"/>
      <w:pPr>
        <w:ind w:left="1800" w:hanging="360"/>
      </w:pPr>
      <w:rPr>
        <w:rFonts w:ascii="Arial" w:eastAsia="Times New Roman" w:hAnsi="Arial" w:cs="Arial" w:hint="default"/>
      </w:rPr>
    </w:lvl>
    <w:lvl w:ilvl="1" w:tplc="04130003" w:tentative="1">
      <w:start w:val="1"/>
      <w:numFmt w:val="bullet"/>
      <w:lvlText w:val="o"/>
      <w:lvlJc w:val="left"/>
      <w:pPr>
        <w:ind w:left="2520" w:hanging="360"/>
      </w:pPr>
      <w:rPr>
        <w:rFonts w:ascii="Courier New" w:hAnsi="Courier New" w:cs="Courier New" w:hint="default"/>
      </w:rPr>
    </w:lvl>
    <w:lvl w:ilvl="2" w:tplc="04130005" w:tentative="1">
      <w:start w:val="1"/>
      <w:numFmt w:val="bullet"/>
      <w:lvlText w:val=""/>
      <w:lvlJc w:val="left"/>
      <w:pPr>
        <w:ind w:left="3240" w:hanging="360"/>
      </w:pPr>
      <w:rPr>
        <w:rFonts w:ascii="Wingdings" w:hAnsi="Wingdings" w:hint="default"/>
      </w:rPr>
    </w:lvl>
    <w:lvl w:ilvl="3" w:tplc="04130001" w:tentative="1">
      <w:start w:val="1"/>
      <w:numFmt w:val="bullet"/>
      <w:lvlText w:val=""/>
      <w:lvlJc w:val="left"/>
      <w:pPr>
        <w:ind w:left="3960" w:hanging="360"/>
      </w:pPr>
      <w:rPr>
        <w:rFonts w:ascii="Symbol" w:hAnsi="Symbol" w:hint="default"/>
      </w:rPr>
    </w:lvl>
    <w:lvl w:ilvl="4" w:tplc="04130003" w:tentative="1">
      <w:start w:val="1"/>
      <w:numFmt w:val="bullet"/>
      <w:lvlText w:val="o"/>
      <w:lvlJc w:val="left"/>
      <w:pPr>
        <w:ind w:left="4680" w:hanging="360"/>
      </w:pPr>
      <w:rPr>
        <w:rFonts w:ascii="Courier New" w:hAnsi="Courier New" w:cs="Courier New" w:hint="default"/>
      </w:rPr>
    </w:lvl>
    <w:lvl w:ilvl="5" w:tplc="04130005" w:tentative="1">
      <w:start w:val="1"/>
      <w:numFmt w:val="bullet"/>
      <w:lvlText w:val=""/>
      <w:lvlJc w:val="left"/>
      <w:pPr>
        <w:ind w:left="5400" w:hanging="360"/>
      </w:pPr>
      <w:rPr>
        <w:rFonts w:ascii="Wingdings" w:hAnsi="Wingdings" w:hint="default"/>
      </w:rPr>
    </w:lvl>
    <w:lvl w:ilvl="6" w:tplc="04130001" w:tentative="1">
      <w:start w:val="1"/>
      <w:numFmt w:val="bullet"/>
      <w:lvlText w:val=""/>
      <w:lvlJc w:val="left"/>
      <w:pPr>
        <w:ind w:left="6120" w:hanging="360"/>
      </w:pPr>
      <w:rPr>
        <w:rFonts w:ascii="Symbol" w:hAnsi="Symbol" w:hint="default"/>
      </w:rPr>
    </w:lvl>
    <w:lvl w:ilvl="7" w:tplc="04130003" w:tentative="1">
      <w:start w:val="1"/>
      <w:numFmt w:val="bullet"/>
      <w:lvlText w:val="o"/>
      <w:lvlJc w:val="left"/>
      <w:pPr>
        <w:ind w:left="6840" w:hanging="360"/>
      </w:pPr>
      <w:rPr>
        <w:rFonts w:ascii="Courier New" w:hAnsi="Courier New" w:cs="Courier New" w:hint="default"/>
      </w:rPr>
    </w:lvl>
    <w:lvl w:ilvl="8" w:tplc="04130005" w:tentative="1">
      <w:start w:val="1"/>
      <w:numFmt w:val="bullet"/>
      <w:lvlText w:val=""/>
      <w:lvlJc w:val="left"/>
      <w:pPr>
        <w:ind w:left="7560" w:hanging="360"/>
      </w:pPr>
      <w:rPr>
        <w:rFonts w:ascii="Wingdings" w:hAnsi="Wingdings" w:hint="default"/>
      </w:rPr>
    </w:lvl>
  </w:abstractNum>
  <w:abstractNum w:abstractNumId="41" w15:restartNumberingAfterBreak="0">
    <w:nsid w:val="7C187AA1"/>
    <w:multiLevelType w:val="hybridMultilevel"/>
    <w:tmpl w:val="A3660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896475855">
    <w:abstractNumId w:val="10"/>
  </w:num>
  <w:num w:numId="2" w16cid:durableId="1124545870">
    <w:abstractNumId w:val="20"/>
  </w:num>
  <w:num w:numId="3" w16cid:durableId="1354302290">
    <w:abstractNumId w:val="24"/>
  </w:num>
  <w:num w:numId="4" w16cid:durableId="1326279819">
    <w:abstractNumId w:val="12"/>
  </w:num>
  <w:num w:numId="5" w16cid:durableId="272789976">
    <w:abstractNumId w:val="26"/>
  </w:num>
  <w:num w:numId="6" w16cid:durableId="582029148">
    <w:abstractNumId w:val="14"/>
  </w:num>
  <w:num w:numId="7" w16cid:durableId="422722463">
    <w:abstractNumId w:val="13"/>
  </w:num>
  <w:num w:numId="8" w16cid:durableId="1624992457">
    <w:abstractNumId w:val="19"/>
  </w:num>
  <w:num w:numId="9" w16cid:durableId="1636174929">
    <w:abstractNumId w:val="21"/>
  </w:num>
  <w:num w:numId="10" w16cid:durableId="348876368">
    <w:abstractNumId w:val="32"/>
  </w:num>
  <w:num w:numId="11" w16cid:durableId="97021912">
    <w:abstractNumId w:val="18"/>
  </w:num>
  <w:num w:numId="12" w16cid:durableId="570191813">
    <w:abstractNumId w:val="9"/>
  </w:num>
  <w:num w:numId="13" w16cid:durableId="908612645">
    <w:abstractNumId w:val="7"/>
  </w:num>
  <w:num w:numId="14" w16cid:durableId="1616866034">
    <w:abstractNumId w:val="6"/>
  </w:num>
  <w:num w:numId="15" w16cid:durableId="1104615691">
    <w:abstractNumId w:val="5"/>
  </w:num>
  <w:num w:numId="16" w16cid:durableId="1681741091">
    <w:abstractNumId w:val="4"/>
  </w:num>
  <w:num w:numId="17" w16cid:durableId="160050263">
    <w:abstractNumId w:val="8"/>
  </w:num>
  <w:num w:numId="18" w16cid:durableId="653801430">
    <w:abstractNumId w:val="3"/>
  </w:num>
  <w:num w:numId="19" w16cid:durableId="751901610">
    <w:abstractNumId w:val="2"/>
  </w:num>
  <w:num w:numId="20" w16cid:durableId="151986938">
    <w:abstractNumId w:val="1"/>
  </w:num>
  <w:num w:numId="21" w16cid:durableId="1505513583">
    <w:abstractNumId w:val="0"/>
  </w:num>
  <w:num w:numId="22" w16cid:durableId="1661539206">
    <w:abstractNumId w:val="11"/>
  </w:num>
  <w:num w:numId="23" w16cid:durableId="1696425622">
    <w:abstractNumId w:val="37"/>
  </w:num>
  <w:num w:numId="24" w16cid:durableId="847141528">
    <w:abstractNumId w:val="15"/>
  </w:num>
  <w:num w:numId="25" w16cid:durableId="787361143">
    <w:abstractNumId w:val="35"/>
  </w:num>
  <w:num w:numId="26" w16cid:durableId="1325006991">
    <w:abstractNumId w:val="31"/>
  </w:num>
  <w:num w:numId="27" w16cid:durableId="684866471">
    <w:abstractNumId w:val="33"/>
  </w:num>
  <w:num w:numId="28" w16cid:durableId="1339960458">
    <w:abstractNumId w:val="23"/>
  </w:num>
  <w:num w:numId="29" w16cid:durableId="673070928">
    <w:abstractNumId w:val="25"/>
  </w:num>
  <w:num w:numId="30" w16cid:durableId="484206509">
    <w:abstractNumId w:val="36"/>
  </w:num>
  <w:num w:numId="31" w16cid:durableId="122190124">
    <w:abstractNumId w:val="38"/>
  </w:num>
  <w:num w:numId="32" w16cid:durableId="59645141">
    <w:abstractNumId w:val="29"/>
  </w:num>
  <w:num w:numId="33" w16cid:durableId="1991473496">
    <w:abstractNumId w:val="39"/>
  </w:num>
  <w:num w:numId="34" w16cid:durableId="147986499">
    <w:abstractNumId w:val="17"/>
  </w:num>
  <w:num w:numId="35" w16cid:durableId="2068068829">
    <w:abstractNumId w:val="28"/>
  </w:num>
  <w:num w:numId="36" w16cid:durableId="276377002">
    <w:abstractNumId w:val="16"/>
  </w:num>
  <w:num w:numId="37" w16cid:durableId="582380524">
    <w:abstractNumId w:val="30"/>
  </w:num>
  <w:num w:numId="38" w16cid:durableId="780345304">
    <w:abstractNumId w:val="34"/>
  </w:num>
  <w:num w:numId="39" w16cid:durableId="1715351839">
    <w:abstractNumId w:val="22"/>
  </w:num>
  <w:num w:numId="40" w16cid:durableId="715589863">
    <w:abstractNumId w:val="40"/>
  </w:num>
  <w:num w:numId="41" w16cid:durableId="890192807">
    <w:abstractNumId w:val="27"/>
  </w:num>
  <w:num w:numId="42" w16cid:durableId="1507086978">
    <w:abstractNumId w:val="4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activeWritingStyle w:appName="MSWord" w:lang="nl-NL" w:vendorID="1" w:dllVersion="512" w:checkStyle="1"/>
  <w:proofState w:spelling="clean"/>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09"/>
  <w:hyphenationZone w:val="425"/>
  <w:doNotHyphenateCaps/>
  <w:characterSpacingControl w:val="doNotCompress"/>
  <w:hdrShapeDefaults>
    <o:shapedefaults v:ext="edit" spidmax="2050">
      <o:colormru v:ext="edit" colors="#dd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339"/>
    <w:rsid w:val="00002991"/>
    <w:rsid w:val="00002CBF"/>
    <w:rsid w:val="00004562"/>
    <w:rsid w:val="000056B4"/>
    <w:rsid w:val="00005730"/>
    <w:rsid w:val="00005CEF"/>
    <w:rsid w:val="00006237"/>
    <w:rsid w:val="0000663D"/>
    <w:rsid w:val="00010D95"/>
    <w:rsid w:val="00010E20"/>
    <w:rsid w:val="00011BFA"/>
    <w:rsid w:val="00012581"/>
    <w:rsid w:val="00021675"/>
    <w:rsid w:val="00023FEF"/>
    <w:rsid w:val="00025599"/>
    <w:rsid w:val="0002562D"/>
    <w:rsid w:val="0003377A"/>
    <w:rsid w:val="00035232"/>
    <w:rsid w:val="000401C2"/>
    <w:rsid w:val="000418EF"/>
    <w:rsid w:val="00041F01"/>
    <w:rsid w:val="000448F5"/>
    <w:rsid w:val="0004513F"/>
    <w:rsid w:val="0004706F"/>
    <w:rsid w:val="0005205D"/>
    <w:rsid w:val="00052426"/>
    <w:rsid w:val="00052FF4"/>
    <w:rsid w:val="00053E43"/>
    <w:rsid w:val="0005430B"/>
    <w:rsid w:val="0005527D"/>
    <w:rsid w:val="0005732F"/>
    <w:rsid w:val="0006422F"/>
    <w:rsid w:val="00065F71"/>
    <w:rsid w:val="00066DF0"/>
    <w:rsid w:val="00073134"/>
    <w:rsid w:val="00074DAC"/>
    <w:rsid w:val="00077F75"/>
    <w:rsid w:val="00083026"/>
    <w:rsid w:val="0009698A"/>
    <w:rsid w:val="000A1B78"/>
    <w:rsid w:val="000A26B1"/>
    <w:rsid w:val="000A75ED"/>
    <w:rsid w:val="000C0969"/>
    <w:rsid w:val="000C1A1A"/>
    <w:rsid w:val="000D1D36"/>
    <w:rsid w:val="000D6AB7"/>
    <w:rsid w:val="000E1539"/>
    <w:rsid w:val="000E31F3"/>
    <w:rsid w:val="000E55A1"/>
    <w:rsid w:val="000E6E43"/>
    <w:rsid w:val="000F213A"/>
    <w:rsid w:val="000F2809"/>
    <w:rsid w:val="000F2D93"/>
    <w:rsid w:val="000F4246"/>
    <w:rsid w:val="000F650E"/>
    <w:rsid w:val="000F6906"/>
    <w:rsid w:val="001008D7"/>
    <w:rsid w:val="00100B98"/>
    <w:rsid w:val="00101BE7"/>
    <w:rsid w:val="00106601"/>
    <w:rsid w:val="00106C29"/>
    <w:rsid w:val="001107E9"/>
    <w:rsid w:val="00110A9F"/>
    <w:rsid w:val="001170AE"/>
    <w:rsid w:val="00122DED"/>
    <w:rsid w:val="00132265"/>
    <w:rsid w:val="00134E43"/>
    <w:rsid w:val="00135A2A"/>
    <w:rsid w:val="00135E7B"/>
    <w:rsid w:val="00137CBB"/>
    <w:rsid w:val="0014077F"/>
    <w:rsid w:val="0014511B"/>
    <w:rsid w:val="00145B8E"/>
    <w:rsid w:val="0014640F"/>
    <w:rsid w:val="001479CA"/>
    <w:rsid w:val="00152A09"/>
    <w:rsid w:val="00152E4D"/>
    <w:rsid w:val="001579D8"/>
    <w:rsid w:val="001639F5"/>
    <w:rsid w:val="00165CF0"/>
    <w:rsid w:val="00167C7F"/>
    <w:rsid w:val="0017606E"/>
    <w:rsid w:val="00177245"/>
    <w:rsid w:val="0018093D"/>
    <w:rsid w:val="00183958"/>
    <w:rsid w:val="001879F0"/>
    <w:rsid w:val="00187A59"/>
    <w:rsid w:val="00192634"/>
    <w:rsid w:val="001A01E6"/>
    <w:rsid w:val="001B1B37"/>
    <w:rsid w:val="001B3B32"/>
    <w:rsid w:val="001B4C7E"/>
    <w:rsid w:val="001B5BA0"/>
    <w:rsid w:val="001C11BE"/>
    <w:rsid w:val="001C214E"/>
    <w:rsid w:val="001C6232"/>
    <w:rsid w:val="001C63E7"/>
    <w:rsid w:val="001D2A06"/>
    <w:rsid w:val="001E2293"/>
    <w:rsid w:val="001E34AC"/>
    <w:rsid w:val="001E7EEF"/>
    <w:rsid w:val="001F5B4F"/>
    <w:rsid w:val="001F5C28"/>
    <w:rsid w:val="001F6547"/>
    <w:rsid w:val="0020548B"/>
    <w:rsid w:val="0020607F"/>
    <w:rsid w:val="00206E2A"/>
    <w:rsid w:val="00206FF8"/>
    <w:rsid w:val="002074B2"/>
    <w:rsid w:val="00212037"/>
    <w:rsid w:val="00213C60"/>
    <w:rsid w:val="002155E3"/>
    <w:rsid w:val="00216489"/>
    <w:rsid w:val="00217E4F"/>
    <w:rsid w:val="00220A9C"/>
    <w:rsid w:val="00220F23"/>
    <w:rsid w:val="0022568B"/>
    <w:rsid w:val="002308BA"/>
    <w:rsid w:val="00230B64"/>
    <w:rsid w:val="0023227D"/>
    <w:rsid w:val="00233F19"/>
    <w:rsid w:val="00234772"/>
    <w:rsid w:val="00236DE9"/>
    <w:rsid w:val="00242199"/>
    <w:rsid w:val="00242226"/>
    <w:rsid w:val="002443FD"/>
    <w:rsid w:val="002518D2"/>
    <w:rsid w:val="00252B9A"/>
    <w:rsid w:val="00253A5D"/>
    <w:rsid w:val="00254088"/>
    <w:rsid w:val="00256039"/>
    <w:rsid w:val="00257AA9"/>
    <w:rsid w:val="002601DD"/>
    <w:rsid w:val="00262D4E"/>
    <w:rsid w:val="00263D16"/>
    <w:rsid w:val="002646C8"/>
    <w:rsid w:val="00266299"/>
    <w:rsid w:val="002673E5"/>
    <w:rsid w:val="0026799C"/>
    <w:rsid w:val="00280D1D"/>
    <w:rsid w:val="00280F1A"/>
    <w:rsid w:val="002812EE"/>
    <w:rsid w:val="00282B5D"/>
    <w:rsid w:val="00283592"/>
    <w:rsid w:val="00286914"/>
    <w:rsid w:val="00294CD2"/>
    <w:rsid w:val="002975B3"/>
    <w:rsid w:val="002A2E44"/>
    <w:rsid w:val="002B08A4"/>
    <w:rsid w:val="002B2998"/>
    <w:rsid w:val="002B4F2D"/>
    <w:rsid w:val="002B64EE"/>
    <w:rsid w:val="002B7D86"/>
    <w:rsid w:val="002C46FB"/>
    <w:rsid w:val="002C4E29"/>
    <w:rsid w:val="002C56D7"/>
    <w:rsid w:val="002D0175"/>
    <w:rsid w:val="002D0E88"/>
    <w:rsid w:val="002D4E15"/>
    <w:rsid w:val="002D52B2"/>
    <w:rsid w:val="002E1276"/>
    <w:rsid w:val="002E2611"/>
    <w:rsid w:val="002E274E"/>
    <w:rsid w:val="002E68CD"/>
    <w:rsid w:val="002F212C"/>
    <w:rsid w:val="002F3F38"/>
    <w:rsid w:val="002F479E"/>
    <w:rsid w:val="002F7B77"/>
    <w:rsid w:val="00301674"/>
    <w:rsid w:val="003063C0"/>
    <w:rsid w:val="00312D26"/>
    <w:rsid w:val="00317DEA"/>
    <w:rsid w:val="003201C4"/>
    <w:rsid w:val="00320911"/>
    <w:rsid w:val="00323121"/>
    <w:rsid w:val="003239B8"/>
    <w:rsid w:val="003245C8"/>
    <w:rsid w:val="003271D7"/>
    <w:rsid w:val="00331764"/>
    <w:rsid w:val="00334388"/>
    <w:rsid w:val="00334D4B"/>
    <w:rsid w:val="00335B5E"/>
    <w:rsid w:val="00337DDE"/>
    <w:rsid w:val="00342FA8"/>
    <w:rsid w:val="00345E60"/>
    <w:rsid w:val="00346631"/>
    <w:rsid w:val="00347094"/>
    <w:rsid w:val="00357061"/>
    <w:rsid w:val="00360017"/>
    <w:rsid w:val="00362464"/>
    <w:rsid w:val="0036336D"/>
    <w:rsid w:val="00364B2C"/>
    <w:rsid w:val="00364E1D"/>
    <w:rsid w:val="00365254"/>
    <w:rsid w:val="00365327"/>
    <w:rsid w:val="0036689B"/>
    <w:rsid w:val="00367CD9"/>
    <w:rsid w:val="0037479B"/>
    <w:rsid w:val="00374C23"/>
    <w:rsid w:val="00374D9A"/>
    <w:rsid w:val="00376723"/>
    <w:rsid w:val="00377612"/>
    <w:rsid w:val="00382603"/>
    <w:rsid w:val="00384B8C"/>
    <w:rsid w:val="0039126D"/>
    <w:rsid w:val="003964D4"/>
    <w:rsid w:val="0039656A"/>
    <w:rsid w:val="003A0A6E"/>
    <w:rsid w:val="003A2464"/>
    <w:rsid w:val="003A5ED3"/>
    <w:rsid w:val="003A6677"/>
    <w:rsid w:val="003A69E8"/>
    <w:rsid w:val="003B14A0"/>
    <w:rsid w:val="003B332B"/>
    <w:rsid w:val="003B595E"/>
    <w:rsid w:val="003C3651"/>
    <w:rsid w:val="003C68A3"/>
    <w:rsid w:val="003D04B7"/>
    <w:rsid w:val="003D09E4"/>
    <w:rsid w:val="003D414A"/>
    <w:rsid w:val="003D49E5"/>
    <w:rsid w:val="003D7047"/>
    <w:rsid w:val="003E30F2"/>
    <w:rsid w:val="003E3B7D"/>
    <w:rsid w:val="003E5750"/>
    <w:rsid w:val="003E5D43"/>
    <w:rsid w:val="003E766F"/>
    <w:rsid w:val="003E7803"/>
    <w:rsid w:val="003F2747"/>
    <w:rsid w:val="003F47F4"/>
    <w:rsid w:val="004001AF"/>
    <w:rsid w:val="004017AA"/>
    <w:rsid w:val="00415C67"/>
    <w:rsid w:val="0041674F"/>
    <w:rsid w:val="00416CF2"/>
    <w:rsid w:val="0042594D"/>
    <w:rsid w:val="0042683B"/>
    <w:rsid w:val="00430143"/>
    <w:rsid w:val="00430415"/>
    <w:rsid w:val="00433DAB"/>
    <w:rsid w:val="00434C75"/>
    <w:rsid w:val="00435ABD"/>
    <w:rsid w:val="004452D8"/>
    <w:rsid w:val="00451FDB"/>
    <w:rsid w:val="0045611E"/>
    <w:rsid w:val="004564A6"/>
    <w:rsid w:val="004603F7"/>
    <w:rsid w:val="00460433"/>
    <w:rsid w:val="00460C3B"/>
    <w:rsid w:val="004613B4"/>
    <w:rsid w:val="004656F6"/>
    <w:rsid w:val="004659D3"/>
    <w:rsid w:val="004660C9"/>
    <w:rsid w:val="00466D71"/>
    <w:rsid w:val="00471C0F"/>
    <w:rsid w:val="00472E5E"/>
    <w:rsid w:val="004733C3"/>
    <w:rsid w:val="004736DF"/>
    <w:rsid w:val="0047392D"/>
    <w:rsid w:val="0047518D"/>
    <w:rsid w:val="004804E1"/>
    <w:rsid w:val="00484C8E"/>
    <w:rsid w:val="00486319"/>
    <w:rsid w:val="00487543"/>
    <w:rsid w:val="004875E2"/>
    <w:rsid w:val="00490BBD"/>
    <w:rsid w:val="00492E41"/>
    <w:rsid w:val="004939CA"/>
    <w:rsid w:val="00495327"/>
    <w:rsid w:val="004A0785"/>
    <w:rsid w:val="004A26C1"/>
    <w:rsid w:val="004A696E"/>
    <w:rsid w:val="004A7844"/>
    <w:rsid w:val="004B428F"/>
    <w:rsid w:val="004B6944"/>
    <w:rsid w:val="004C51F8"/>
    <w:rsid w:val="004C741E"/>
    <w:rsid w:val="004D2412"/>
    <w:rsid w:val="004D7B02"/>
    <w:rsid w:val="004E0AF3"/>
    <w:rsid w:val="004E1AA6"/>
    <w:rsid w:val="004F0AF3"/>
    <w:rsid w:val="004F4A4D"/>
    <w:rsid w:val="004F5384"/>
    <w:rsid w:val="004F6A99"/>
    <w:rsid w:val="004F7D31"/>
    <w:rsid w:val="00501A64"/>
    <w:rsid w:val="00503BFD"/>
    <w:rsid w:val="005043E5"/>
    <w:rsid w:val="00511012"/>
    <w:rsid w:val="00513D36"/>
    <w:rsid w:val="00514C8F"/>
    <w:rsid w:val="005151A8"/>
    <w:rsid w:val="0051592D"/>
    <w:rsid w:val="00515E2F"/>
    <w:rsid w:val="005216FD"/>
    <w:rsid w:val="00521726"/>
    <w:rsid w:val="00524AB4"/>
    <w:rsid w:val="00526530"/>
    <w:rsid w:val="0053645C"/>
    <w:rsid w:val="00545244"/>
    <w:rsid w:val="00547B27"/>
    <w:rsid w:val="00547D24"/>
    <w:rsid w:val="005525D2"/>
    <w:rsid w:val="00553801"/>
    <w:rsid w:val="00557EA7"/>
    <w:rsid w:val="00560D30"/>
    <w:rsid w:val="005615BE"/>
    <w:rsid w:val="00562E3D"/>
    <w:rsid w:val="00575FFC"/>
    <w:rsid w:val="005818B8"/>
    <w:rsid w:val="00582B34"/>
    <w:rsid w:val="005832A9"/>
    <w:rsid w:val="0059027A"/>
    <w:rsid w:val="00593A58"/>
    <w:rsid w:val="005A1801"/>
    <w:rsid w:val="005A2BEC"/>
    <w:rsid w:val="005B10F2"/>
    <w:rsid w:val="005B4FAF"/>
    <w:rsid w:val="005B6205"/>
    <w:rsid w:val="005C4FF3"/>
    <w:rsid w:val="005C5603"/>
    <w:rsid w:val="005C6668"/>
    <w:rsid w:val="005D366C"/>
    <w:rsid w:val="005D4151"/>
    <w:rsid w:val="005D5E21"/>
    <w:rsid w:val="005D6B81"/>
    <w:rsid w:val="005D6C93"/>
    <w:rsid w:val="005D7D5B"/>
    <w:rsid w:val="005E3E58"/>
    <w:rsid w:val="005E5A9B"/>
    <w:rsid w:val="005F0C41"/>
    <w:rsid w:val="005F4D16"/>
    <w:rsid w:val="00600D9D"/>
    <w:rsid w:val="006040DB"/>
    <w:rsid w:val="00604C7D"/>
    <w:rsid w:val="00606D41"/>
    <w:rsid w:val="00612C22"/>
    <w:rsid w:val="006241E5"/>
    <w:rsid w:val="00624485"/>
    <w:rsid w:val="00630EED"/>
    <w:rsid w:val="0065353A"/>
    <w:rsid w:val="00653D01"/>
    <w:rsid w:val="006541B1"/>
    <w:rsid w:val="00664EE1"/>
    <w:rsid w:val="006662ED"/>
    <w:rsid w:val="006704C3"/>
    <w:rsid w:val="006767B2"/>
    <w:rsid w:val="00685EED"/>
    <w:rsid w:val="00692E16"/>
    <w:rsid w:val="0069357F"/>
    <w:rsid w:val="006944CA"/>
    <w:rsid w:val="006953A2"/>
    <w:rsid w:val="006A520B"/>
    <w:rsid w:val="006B6044"/>
    <w:rsid w:val="006B6E1F"/>
    <w:rsid w:val="006C6A9D"/>
    <w:rsid w:val="006D1154"/>
    <w:rsid w:val="006D2ECD"/>
    <w:rsid w:val="006D7BED"/>
    <w:rsid w:val="006F04FF"/>
    <w:rsid w:val="006F0A55"/>
    <w:rsid w:val="006F1000"/>
    <w:rsid w:val="006F3FE8"/>
    <w:rsid w:val="006F67C3"/>
    <w:rsid w:val="00703BD3"/>
    <w:rsid w:val="00705486"/>
    <w:rsid w:val="00705849"/>
    <w:rsid w:val="00706308"/>
    <w:rsid w:val="00707173"/>
    <w:rsid w:val="007107F7"/>
    <w:rsid w:val="00712665"/>
    <w:rsid w:val="007128E0"/>
    <w:rsid w:val="0071386B"/>
    <w:rsid w:val="007156EE"/>
    <w:rsid w:val="00715ADE"/>
    <w:rsid w:val="00715B6C"/>
    <w:rsid w:val="00721043"/>
    <w:rsid w:val="0072479C"/>
    <w:rsid w:val="007268B4"/>
    <w:rsid w:val="007358BA"/>
    <w:rsid w:val="007361EE"/>
    <w:rsid w:val="00740ACA"/>
    <w:rsid w:val="00743326"/>
    <w:rsid w:val="00743FD2"/>
    <w:rsid w:val="007446DB"/>
    <w:rsid w:val="00746D2B"/>
    <w:rsid w:val="00750733"/>
    <w:rsid w:val="00750780"/>
    <w:rsid w:val="007525D1"/>
    <w:rsid w:val="00753C9D"/>
    <w:rsid w:val="00756C31"/>
    <w:rsid w:val="00763B35"/>
    <w:rsid w:val="00764AF2"/>
    <w:rsid w:val="00766E99"/>
    <w:rsid w:val="00770652"/>
    <w:rsid w:val="007706FD"/>
    <w:rsid w:val="00775717"/>
    <w:rsid w:val="00776618"/>
    <w:rsid w:val="007855CD"/>
    <w:rsid w:val="007865DD"/>
    <w:rsid w:val="00787B55"/>
    <w:rsid w:val="0079179F"/>
    <w:rsid w:val="0079243D"/>
    <w:rsid w:val="00792779"/>
    <w:rsid w:val="00796A8D"/>
    <w:rsid w:val="007A51D2"/>
    <w:rsid w:val="007B06BA"/>
    <w:rsid w:val="007B17DA"/>
    <w:rsid w:val="007B2862"/>
    <w:rsid w:val="007B3114"/>
    <w:rsid w:val="007B3E99"/>
    <w:rsid w:val="007B5373"/>
    <w:rsid w:val="007B5C74"/>
    <w:rsid w:val="007B77FD"/>
    <w:rsid w:val="007C0010"/>
    <w:rsid w:val="007C037C"/>
    <w:rsid w:val="007C3A75"/>
    <w:rsid w:val="007D1016"/>
    <w:rsid w:val="007D389C"/>
    <w:rsid w:val="007D4A7D"/>
    <w:rsid w:val="007D4DCE"/>
    <w:rsid w:val="007D5D61"/>
    <w:rsid w:val="007D7465"/>
    <w:rsid w:val="007E1878"/>
    <w:rsid w:val="007E7724"/>
    <w:rsid w:val="007E7AB8"/>
    <w:rsid w:val="007F3737"/>
    <w:rsid w:val="007F48F0"/>
    <w:rsid w:val="007F653F"/>
    <w:rsid w:val="00800987"/>
    <w:rsid w:val="00801404"/>
    <w:rsid w:val="00804F6B"/>
    <w:rsid w:val="00805602"/>
    <w:rsid w:val="008064EE"/>
    <w:rsid w:val="00810585"/>
    <w:rsid w:val="00811C19"/>
    <w:rsid w:val="008219CC"/>
    <w:rsid w:val="0082216D"/>
    <w:rsid w:val="00823AC1"/>
    <w:rsid w:val="00826EA4"/>
    <w:rsid w:val="00832239"/>
    <w:rsid w:val="00832704"/>
    <w:rsid w:val="0085082B"/>
    <w:rsid w:val="00851BB5"/>
    <w:rsid w:val="00854B34"/>
    <w:rsid w:val="008576D9"/>
    <w:rsid w:val="0086137E"/>
    <w:rsid w:val="00861C4C"/>
    <w:rsid w:val="008664DD"/>
    <w:rsid w:val="008736AE"/>
    <w:rsid w:val="008775D3"/>
    <w:rsid w:val="00877BD5"/>
    <w:rsid w:val="008865CB"/>
    <w:rsid w:val="00886BB9"/>
    <w:rsid w:val="008870F0"/>
    <w:rsid w:val="00891339"/>
    <w:rsid w:val="008931CF"/>
    <w:rsid w:val="00893934"/>
    <w:rsid w:val="00894D4F"/>
    <w:rsid w:val="008A2A1D"/>
    <w:rsid w:val="008A7CA8"/>
    <w:rsid w:val="008B14CD"/>
    <w:rsid w:val="008B5CD1"/>
    <w:rsid w:val="008C12DA"/>
    <w:rsid w:val="008C2F90"/>
    <w:rsid w:val="008C490A"/>
    <w:rsid w:val="008C5C56"/>
    <w:rsid w:val="008C6251"/>
    <w:rsid w:val="008D71CE"/>
    <w:rsid w:val="008D7BDD"/>
    <w:rsid w:val="008E0E4D"/>
    <w:rsid w:val="008E1607"/>
    <w:rsid w:val="008F371D"/>
    <w:rsid w:val="008F6BFC"/>
    <w:rsid w:val="00900D44"/>
    <w:rsid w:val="0090254C"/>
    <w:rsid w:val="00903788"/>
    <w:rsid w:val="0090724E"/>
    <w:rsid w:val="00910D57"/>
    <w:rsid w:val="009221AC"/>
    <w:rsid w:val="009225D7"/>
    <w:rsid w:val="009261FD"/>
    <w:rsid w:val="00934750"/>
    <w:rsid w:val="00934E30"/>
    <w:rsid w:val="00935271"/>
    <w:rsid w:val="00935AF8"/>
    <w:rsid w:val="009410F2"/>
    <w:rsid w:val="00943209"/>
    <w:rsid w:val="0094509D"/>
    <w:rsid w:val="00945318"/>
    <w:rsid w:val="0094767C"/>
    <w:rsid w:val="00950DB4"/>
    <w:rsid w:val="00952613"/>
    <w:rsid w:val="009534C6"/>
    <w:rsid w:val="009606EB"/>
    <w:rsid w:val="00963973"/>
    <w:rsid w:val="00966952"/>
    <w:rsid w:val="0097097B"/>
    <w:rsid w:val="00971786"/>
    <w:rsid w:val="00971B3B"/>
    <w:rsid w:val="00981DBB"/>
    <w:rsid w:val="009837C4"/>
    <w:rsid w:val="009A7173"/>
    <w:rsid w:val="009A756E"/>
    <w:rsid w:val="009C1976"/>
    <w:rsid w:val="009C252A"/>
    <w:rsid w:val="009C2F9E"/>
    <w:rsid w:val="009C499C"/>
    <w:rsid w:val="009D5AE2"/>
    <w:rsid w:val="009F2E9D"/>
    <w:rsid w:val="009F3BBA"/>
    <w:rsid w:val="009F45D6"/>
    <w:rsid w:val="009F7A43"/>
    <w:rsid w:val="00A01FC3"/>
    <w:rsid w:val="00A03C22"/>
    <w:rsid w:val="00A07FAA"/>
    <w:rsid w:val="00A07FEF"/>
    <w:rsid w:val="00A1497C"/>
    <w:rsid w:val="00A21956"/>
    <w:rsid w:val="00A2313D"/>
    <w:rsid w:val="00A35FC0"/>
    <w:rsid w:val="00A3679B"/>
    <w:rsid w:val="00A42EEC"/>
    <w:rsid w:val="00A46C80"/>
    <w:rsid w:val="00A50406"/>
    <w:rsid w:val="00A50767"/>
    <w:rsid w:val="00A50801"/>
    <w:rsid w:val="00A60A58"/>
    <w:rsid w:val="00A61B21"/>
    <w:rsid w:val="00A629DC"/>
    <w:rsid w:val="00A65B09"/>
    <w:rsid w:val="00A65D4C"/>
    <w:rsid w:val="00A66BB4"/>
    <w:rsid w:val="00A670BB"/>
    <w:rsid w:val="00A7550F"/>
    <w:rsid w:val="00A757C3"/>
    <w:rsid w:val="00A76E7C"/>
    <w:rsid w:val="00A820B3"/>
    <w:rsid w:val="00A83AF0"/>
    <w:rsid w:val="00A83E88"/>
    <w:rsid w:val="00A871D6"/>
    <w:rsid w:val="00A87BF1"/>
    <w:rsid w:val="00A87D7C"/>
    <w:rsid w:val="00AA1D7A"/>
    <w:rsid w:val="00AA2876"/>
    <w:rsid w:val="00AA6392"/>
    <w:rsid w:val="00AB0D90"/>
    <w:rsid w:val="00AB1E21"/>
    <w:rsid w:val="00AB1E30"/>
    <w:rsid w:val="00AB2477"/>
    <w:rsid w:val="00AB56F0"/>
    <w:rsid w:val="00AB5DBD"/>
    <w:rsid w:val="00AB77BB"/>
    <w:rsid w:val="00AC273E"/>
    <w:rsid w:val="00AD0494"/>
    <w:rsid w:val="00AD1E2D"/>
    <w:rsid w:val="00AD24E6"/>
    <w:rsid w:val="00AD31A0"/>
    <w:rsid w:val="00AD4DF7"/>
    <w:rsid w:val="00AD5F8D"/>
    <w:rsid w:val="00AE0183"/>
    <w:rsid w:val="00AE164B"/>
    <w:rsid w:val="00AE2110"/>
    <w:rsid w:val="00AE2EB1"/>
    <w:rsid w:val="00AE40D5"/>
    <w:rsid w:val="00B0132C"/>
    <w:rsid w:val="00B013CC"/>
    <w:rsid w:val="00B01DA1"/>
    <w:rsid w:val="00B07D63"/>
    <w:rsid w:val="00B11A76"/>
    <w:rsid w:val="00B20284"/>
    <w:rsid w:val="00B21536"/>
    <w:rsid w:val="00B233E3"/>
    <w:rsid w:val="00B2675F"/>
    <w:rsid w:val="00B346DF"/>
    <w:rsid w:val="00B433F9"/>
    <w:rsid w:val="00B460C2"/>
    <w:rsid w:val="00B46474"/>
    <w:rsid w:val="00B467A6"/>
    <w:rsid w:val="00B50689"/>
    <w:rsid w:val="00B52DF2"/>
    <w:rsid w:val="00B57953"/>
    <w:rsid w:val="00B633B7"/>
    <w:rsid w:val="00B66355"/>
    <w:rsid w:val="00B75ED8"/>
    <w:rsid w:val="00B75F12"/>
    <w:rsid w:val="00B77809"/>
    <w:rsid w:val="00B807F9"/>
    <w:rsid w:val="00B860DC"/>
    <w:rsid w:val="00B91370"/>
    <w:rsid w:val="00B9540B"/>
    <w:rsid w:val="00B96B7D"/>
    <w:rsid w:val="00BA3794"/>
    <w:rsid w:val="00BA3F4D"/>
    <w:rsid w:val="00BA79E3"/>
    <w:rsid w:val="00BB0778"/>
    <w:rsid w:val="00BB1FC1"/>
    <w:rsid w:val="00BB239A"/>
    <w:rsid w:val="00BB241D"/>
    <w:rsid w:val="00BB31CE"/>
    <w:rsid w:val="00BC0188"/>
    <w:rsid w:val="00BC3703"/>
    <w:rsid w:val="00BC6FB7"/>
    <w:rsid w:val="00BC78CB"/>
    <w:rsid w:val="00BC7F7B"/>
    <w:rsid w:val="00BD2BDA"/>
    <w:rsid w:val="00BD3EAE"/>
    <w:rsid w:val="00BD44C6"/>
    <w:rsid w:val="00BD45AC"/>
    <w:rsid w:val="00BD4BC5"/>
    <w:rsid w:val="00BE23E8"/>
    <w:rsid w:val="00BE55A7"/>
    <w:rsid w:val="00BE64B3"/>
    <w:rsid w:val="00BF6A7B"/>
    <w:rsid w:val="00BF6B3C"/>
    <w:rsid w:val="00C06D9A"/>
    <w:rsid w:val="00C0702B"/>
    <w:rsid w:val="00C11B08"/>
    <w:rsid w:val="00C12133"/>
    <w:rsid w:val="00C14F6F"/>
    <w:rsid w:val="00C16626"/>
    <w:rsid w:val="00C17A25"/>
    <w:rsid w:val="00C201EB"/>
    <w:rsid w:val="00C20D89"/>
    <w:rsid w:val="00C27673"/>
    <w:rsid w:val="00C309FD"/>
    <w:rsid w:val="00C33308"/>
    <w:rsid w:val="00C4003A"/>
    <w:rsid w:val="00C4128C"/>
    <w:rsid w:val="00C41422"/>
    <w:rsid w:val="00C46DD7"/>
    <w:rsid w:val="00C51137"/>
    <w:rsid w:val="00C53CA6"/>
    <w:rsid w:val="00C53D6C"/>
    <w:rsid w:val="00C602DA"/>
    <w:rsid w:val="00C6206C"/>
    <w:rsid w:val="00C6386C"/>
    <w:rsid w:val="00C65CFB"/>
    <w:rsid w:val="00C67BAF"/>
    <w:rsid w:val="00C707D4"/>
    <w:rsid w:val="00C72D11"/>
    <w:rsid w:val="00C76FB4"/>
    <w:rsid w:val="00C80615"/>
    <w:rsid w:val="00C87372"/>
    <w:rsid w:val="00C90C83"/>
    <w:rsid w:val="00C92E08"/>
    <w:rsid w:val="00C93473"/>
    <w:rsid w:val="00C971C1"/>
    <w:rsid w:val="00CA1FE3"/>
    <w:rsid w:val="00CA22D2"/>
    <w:rsid w:val="00CA332D"/>
    <w:rsid w:val="00CA35AE"/>
    <w:rsid w:val="00CA433D"/>
    <w:rsid w:val="00CA7230"/>
    <w:rsid w:val="00CB254D"/>
    <w:rsid w:val="00CB3533"/>
    <w:rsid w:val="00CB7600"/>
    <w:rsid w:val="00CB7D61"/>
    <w:rsid w:val="00CC632B"/>
    <w:rsid w:val="00CC6A4B"/>
    <w:rsid w:val="00CD3C03"/>
    <w:rsid w:val="00CD7A5A"/>
    <w:rsid w:val="00CE1FC9"/>
    <w:rsid w:val="00CE2BA6"/>
    <w:rsid w:val="00CE2EE4"/>
    <w:rsid w:val="00CE564D"/>
    <w:rsid w:val="00CE732D"/>
    <w:rsid w:val="00CF2069"/>
    <w:rsid w:val="00CF22C5"/>
    <w:rsid w:val="00CF28A5"/>
    <w:rsid w:val="00CF2B0C"/>
    <w:rsid w:val="00D023A0"/>
    <w:rsid w:val="00D029EF"/>
    <w:rsid w:val="00D03C4B"/>
    <w:rsid w:val="00D0475F"/>
    <w:rsid w:val="00D15BF6"/>
    <w:rsid w:val="00D16E05"/>
    <w:rsid w:val="00D16E87"/>
    <w:rsid w:val="00D20D7B"/>
    <w:rsid w:val="00D21556"/>
    <w:rsid w:val="00D23892"/>
    <w:rsid w:val="00D27789"/>
    <w:rsid w:val="00D27D0E"/>
    <w:rsid w:val="00D35DA7"/>
    <w:rsid w:val="00D362A6"/>
    <w:rsid w:val="00D36402"/>
    <w:rsid w:val="00D41E45"/>
    <w:rsid w:val="00D41EAE"/>
    <w:rsid w:val="00D47AD0"/>
    <w:rsid w:val="00D576DF"/>
    <w:rsid w:val="00D57A57"/>
    <w:rsid w:val="00D602E2"/>
    <w:rsid w:val="00D613A9"/>
    <w:rsid w:val="00D7050E"/>
    <w:rsid w:val="00D7238E"/>
    <w:rsid w:val="00D73003"/>
    <w:rsid w:val="00D73C03"/>
    <w:rsid w:val="00D86D35"/>
    <w:rsid w:val="00D87FBD"/>
    <w:rsid w:val="00D92EDA"/>
    <w:rsid w:val="00D9359B"/>
    <w:rsid w:val="00DA0DE6"/>
    <w:rsid w:val="00DA5661"/>
    <w:rsid w:val="00DA5B7F"/>
    <w:rsid w:val="00DA6E07"/>
    <w:rsid w:val="00DA7098"/>
    <w:rsid w:val="00DA7584"/>
    <w:rsid w:val="00DA7A62"/>
    <w:rsid w:val="00DB0413"/>
    <w:rsid w:val="00DB0F15"/>
    <w:rsid w:val="00DB3292"/>
    <w:rsid w:val="00DB57E0"/>
    <w:rsid w:val="00DB662D"/>
    <w:rsid w:val="00DC2CAF"/>
    <w:rsid w:val="00DC2F99"/>
    <w:rsid w:val="00DC4261"/>
    <w:rsid w:val="00DC489D"/>
    <w:rsid w:val="00DD04BD"/>
    <w:rsid w:val="00DD140B"/>
    <w:rsid w:val="00DD2123"/>
    <w:rsid w:val="00DD2A9E"/>
    <w:rsid w:val="00DD342E"/>
    <w:rsid w:val="00DD3E6C"/>
    <w:rsid w:val="00DD509E"/>
    <w:rsid w:val="00DE0D23"/>
    <w:rsid w:val="00DE14C5"/>
    <w:rsid w:val="00DE2293"/>
    <w:rsid w:val="00DE2331"/>
    <w:rsid w:val="00DE2FD1"/>
    <w:rsid w:val="00DE44EC"/>
    <w:rsid w:val="00DE5157"/>
    <w:rsid w:val="00DF1BBC"/>
    <w:rsid w:val="00DF62D6"/>
    <w:rsid w:val="00E02901"/>
    <w:rsid w:val="00E02CCA"/>
    <w:rsid w:val="00E046B6"/>
    <w:rsid w:val="00E05BA5"/>
    <w:rsid w:val="00E06F35"/>
    <w:rsid w:val="00E07762"/>
    <w:rsid w:val="00E11B71"/>
    <w:rsid w:val="00E11F73"/>
    <w:rsid w:val="00E12CAA"/>
    <w:rsid w:val="00E12D58"/>
    <w:rsid w:val="00E145F7"/>
    <w:rsid w:val="00E14C60"/>
    <w:rsid w:val="00E171D0"/>
    <w:rsid w:val="00E20FAA"/>
    <w:rsid w:val="00E3095A"/>
    <w:rsid w:val="00E318F2"/>
    <w:rsid w:val="00E3192B"/>
    <w:rsid w:val="00E334BB"/>
    <w:rsid w:val="00E45F90"/>
    <w:rsid w:val="00E47B80"/>
    <w:rsid w:val="00E5138B"/>
    <w:rsid w:val="00E52291"/>
    <w:rsid w:val="00E527BE"/>
    <w:rsid w:val="00E56EFE"/>
    <w:rsid w:val="00E575AD"/>
    <w:rsid w:val="00E61D02"/>
    <w:rsid w:val="00E62C27"/>
    <w:rsid w:val="00E62D48"/>
    <w:rsid w:val="00E6431C"/>
    <w:rsid w:val="00E64404"/>
    <w:rsid w:val="00E64BFF"/>
    <w:rsid w:val="00E65900"/>
    <w:rsid w:val="00E65D32"/>
    <w:rsid w:val="00E66F2E"/>
    <w:rsid w:val="00E678A0"/>
    <w:rsid w:val="00E7078D"/>
    <w:rsid w:val="00E70833"/>
    <w:rsid w:val="00E7085E"/>
    <w:rsid w:val="00E76843"/>
    <w:rsid w:val="00E81A59"/>
    <w:rsid w:val="00E87FB4"/>
    <w:rsid w:val="00E91CAA"/>
    <w:rsid w:val="00E93FCF"/>
    <w:rsid w:val="00E96BF0"/>
    <w:rsid w:val="00E971C0"/>
    <w:rsid w:val="00E9778E"/>
    <w:rsid w:val="00EA0958"/>
    <w:rsid w:val="00EA6437"/>
    <w:rsid w:val="00EA7433"/>
    <w:rsid w:val="00EB2966"/>
    <w:rsid w:val="00EB53D5"/>
    <w:rsid w:val="00EB7C66"/>
    <w:rsid w:val="00EC003E"/>
    <w:rsid w:val="00EC72BE"/>
    <w:rsid w:val="00ED6816"/>
    <w:rsid w:val="00EE21BF"/>
    <w:rsid w:val="00EE35E4"/>
    <w:rsid w:val="00EE662E"/>
    <w:rsid w:val="00EF038E"/>
    <w:rsid w:val="00EF0825"/>
    <w:rsid w:val="00EF4A9C"/>
    <w:rsid w:val="00F005C9"/>
    <w:rsid w:val="00F00C11"/>
    <w:rsid w:val="00F1404D"/>
    <w:rsid w:val="00F16B2B"/>
    <w:rsid w:val="00F16EDB"/>
    <w:rsid w:val="00F208DC"/>
    <w:rsid w:val="00F2298A"/>
    <w:rsid w:val="00F22CB3"/>
    <w:rsid w:val="00F234F5"/>
    <w:rsid w:val="00F2772D"/>
    <w:rsid w:val="00F3166C"/>
    <w:rsid w:val="00F33259"/>
    <w:rsid w:val="00F340C9"/>
    <w:rsid w:val="00F44FB8"/>
    <w:rsid w:val="00F45FB7"/>
    <w:rsid w:val="00F502CA"/>
    <w:rsid w:val="00F519B9"/>
    <w:rsid w:val="00F55E8B"/>
    <w:rsid w:val="00F564F9"/>
    <w:rsid w:val="00F65119"/>
    <w:rsid w:val="00F669BA"/>
    <w:rsid w:val="00F7766C"/>
    <w:rsid w:val="00F81620"/>
    <w:rsid w:val="00F82076"/>
    <w:rsid w:val="00F847A8"/>
    <w:rsid w:val="00F87CC9"/>
    <w:rsid w:val="00F92F9B"/>
    <w:rsid w:val="00F96E5F"/>
    <w:rsid w:val="00FA18AF"/>
    <w:rsid w:val="00FA269F"/>
    <w:rsid w:val="00FA7448"/>
    <w:rsid w:val="00FB22AF"/>
    <w:rsid w:val="00FB7F9C"/>
    <w:rsid w:val="00FC25E1"/>
    <w:rsid w:val="00FC3FA5"/>
    <w:rsid w:val="00FC6260"/>
    <w:rsid w:val="00FD2C03"/>
    <w:rsid w:val="00FD63B3"/>
    <w:rsid w:val="00FE0E12"/>
    <w:rsid w:val="00FE1BFD"/>
    <w:rsid w:val="00FE4F54"/>
    <w:rsid w:val="00FE6DAE"/>
    <w:rsid w:val="00FF3AFD"/>
    <w:rsid w:val="00FF5EF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ddd"/>
    </o:shapedefaults>
    <o:shapelayout v:ext="edit">
      <o:idmap v:ext="edit" data="2"/>
    </o:shapelayout>
  </w:shapeDefaults>
  <w:decimalSymbol w:val=","/>
  <w:listSeparator w:val=";"/>
  <w14:docId w14:val="17C13250"/>
  <w15:chartTrackingRefBased/>
  <w15:docId w15:val="{97D0A108-3B7C-43FA-A811-847F40C8E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nl-NL" w:eastAsia="nl-NL" w:bidi="ar-SA"/>
      </w:rPr>
    </w:rPrDefault>
    <w:pPrDefault>
      <w:pPr>
        <w:spacing w:line="240" w:lineRule="atLeast"/>
      </w:pPr>
    </w:pPrDefault>
  </w:docDefaults>
  <w:latentStyles w:defLockedState="0" w:defUIPriority="98" w:defSemiHidden="0" w:defUnhideWhenUsed="0" w:defQFormat="0" w:count="376">
    <w:lsdException w:name="Normal" w:uiPriority="4"/>
    <w:lsdException w:name="heading 1" w:uiPriority="4" w:qFormat="1"/>
    <w:lsdException w:name="heading 2" w:uiPriority="4" w:qFormat="1"/>
    <w:lsdException w:name="heading 3" w:uiPriority="4" w:qFormat="1"/>
    <w:lsdException w:name="heading 4" w:uiPriority="4"/>
    <w:lsdException w:name="heading 5" w:uiPriority="4"/>
    <w:lsdException w:name="heading 6" w:uiPriority="4"/>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4" w:unhideWhenUsed="1"/>
    <w:lsdException w:name="toc 2" w:semiHidden="1" w:uiPriority="4" w:unhideWhenUsed="1"/>
    <w:lsdException w:name="toc 3" w:semiHidden="1" w:uiPriority="4" w:unhideWhenUsed="1"/>
    <w:lsdException w:name="toc 4" w:semiHidden="1" w:uiPriority="4" w:unhideWhenUsed="1"/>
    <w:lsdException w:name="toc 5" w:semiHidden="1" w:uiPriority="4" w:unhideWhenUsed="1"/>
    <w:lsdException w:name="toc 6" w:semiHidden="1" w:uiPriority="4" w:unhideWhenUsed="1"/>
    <w:lsdException w:name="toc 7" w:semiHidden="1" w:uiPriority="4" w:unhideWhenUsed="1"/>
    <w:lsdException w:name="toc 8" w:semiHidden="1" w:uiPriority="4" w:unhideWhenUsed="1"/>
    <w:lsdException w:name="toc 9" w:semiHidden="1" w:uiPriority="4"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4" w:unhideWhenUsed="1"/>
    <w:lsdException w:name="endnote text" w:semiHidden="1" w:uiPriority="4"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3"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w:uiPriority="3"/>
    <w:lsdException w:name="Body Text First Indent 2" w:semiHidden="1" w:uiPriority="3" w:unhideWhenUsed="1"/>
    <w:lsdException w:name="Note Heading" w:semiHidden="1" w:unhideWhenUsed="1"/>
    <w:lsdException w:name="Body Text 2" w:semiHidden="1" w:uiPriority="3" w:unhideWhenUsed="1"/>
    <w:lsdException w:name="Body Text 3" w:semiHidden="1" w:uiPriority="3" w:unhideWhenUsed="1"/>
    <w:lsdException w:name="Body Text Indent 2" w:semiHidden="1" w:uiPriority="3" w:unhideWhenUsed="1"/>
    <w:lsdException w:name="Body Text Indent 3" w:semiHidden="1" w:uiPriority="3" w:unhideWhenUsed="1"/>
    <w:lsdException w:name="Block Text" w:semiHidden="1" w:unhideWhenUsed="1"/>
    <w:lsdException w:name="Hyperlink" w:semiHidden="1" w:uiPriority="4" w:unhideWhenUsed="1"/>
    <w:lsdException w:name="FollowedHyperlink" w:semiHidden="1" w:uiPriority="4"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aliases w:val="Standaard Naktuinbouw"/>
    <w:next w:val="BasistekstNaktuinbouw"/>
    <w:uiPriority w:val="4"/>
    <w:rsid w:val="00041F01"/>
    <w:rPr>
      <w:rFonts w:ascii="Arial" w:hAnsi="Arial" w:cs="Maiandra GD"/>
      <w:color w:val="000000" w:themeColor="text1"/>
      <w:szCs w:val="18"/>
    </w:rPr>
  </w:style>
  <w:style w:type="paragraph" w:styleId="Kop1">
    <w:name w:val="heading 1"/>
    <w:aliases w:val="Kop 1 Naktuinbouw"/>
    <w:basedOn w:val="ZsysbasisNaktuinbouw"/>
    <w:next w:val="BasistekstNaktuinbouw"/>
    <w:uiPriority w:val="4"/>
    <w:qFormat/>
    <w:rsid w:val="00FA269F"/>
    <w:pPr>
      <w:keepNext/>
      <w:keepLines/>
      <w:numPr>
        <w:numId w:val="31"/>
      </w:numPr>
      <w:outlineLvl w:val="0"/>
    </w:pPr>
    <w:rPr>
      <w:b/>
      <w:bCs/>
      <w:sz w:val="24"/>
      <w:szCs w:val="32"/>
    </w:rPr>
  </w:style>
  <w:style w:type="paragraph" w:styleId="Kop2">
    <w:name w:val="heading 2"/>
    <w:aliases w:val="Kop 2 Naktuinbouw"/>
    <w:basedOn w:val="ZsysbasisNaktuinbouw"/>
    <w:next w:val="BasistekstNaktuinbouw"/>
    <w:uiPriority w:val="4"/>
    <w:qFormat/>
    <w:rsid w:val="00FA269F"/>
    <w:pPr>
      <w:keepNext/>
      <w:keepLines/>
      <w:numPr>
        <w:ilvl w:val="1"/>
        <w:numId w:val="31"/>
      </w:numPr>
      <w:outlineLvl w:val="1"/>
    </w:pPr>
    <w:rPr>
      <w:b/>
      <w:bCs/>
      <w:iCs/>
      <w:szCs w:val="28"/>
    </w:rPr>
  </w:style>
  <w:style w:type="paragraph" w:styleId="Kop3">
    <w:name w:val="heading 3"/>
    <w:aliases w:val="Kop 3 Naktuinbouw"/>
    <w:basedOn w:val="ZsysbasisNaktuinbouw"/>
    <w:next w:val="BasistekstNaktuinbouw"/>
    <w:uiPriority w:val="4"/>
    <w:qFormat/>
    <w:rsid w:val="000E1539"/>
    <w:pPr>
      <w:keepNext/>
      <w:keepLines/>
      <w:numPr>
        <w:ilvl w:val="2"/>
        <w:numId w:val="31"/>
      </w:numPr>
      <w:outlineLvl w:val="2"/>
    </w:pPr>
    <w:rPr>
      <w:i/>
      <w:iCs/>
    </w:rPr>
  </w:style>
  <w:style w:type="paragraph" w:styleId="Kop4">
    <w:name w:val="heading 4"/>
    <w:aliases w:val="Kop 4 Naktuinbouw"/>
    <w:basedOn w:val="ZsysbasisNaktuinbouw"/>
    <w:next w:val="BasistekstNaktuinbouw"/>
    <w:uiPriority w:val="4"/>
    <w:rsid w:val="006662ED"/>
    <w:pPr>
      <w:keepNext/>
      <w:keepLines/>
      <w:numPr>
        <w:ilvl w:val="3"/>
        <w:numId w:val="31"/>
      </w:numPr>
      <w:outlineLvl w:val="3"/>
    </w:pPr>
    <w:rPr>
      <w:bCs/>
      <w:szCs w:val="24"/>
    </w:rPr>
  </w:style>
  <w:style w:type="paragraph" w:styleId="Kop5">
    <w:name w:val="heading 5"/>
    <w:aliases w:val="Kop 5 Naktuinbouw"/>
    <w:basedOn w:val="ZsysbasisNaktuinbouw"/>
    <w:next w:val="BasistekstNaktuinbouw"/>
    <w:uiPriority w:val="4"/>
    <w:rsid w:val="006662ED"/>
    <w:pPr>
      <w:keepNext/>
      <w:keepLines/>
      <w:numPr>
        <w:ilvl w:val="4"/>
        <w:numId w:val="31"/>
      </w:numPr>
      <w:outlineLvl w:val="4"/>
    </w:pPr>
    <w:rPr>
      <w:bCs/>
      <w:iCs/>
      <w:szCs w:val="22"/>
    </w:rPr>
  </w:style>
  <w:style w:type="paragraph" w:styleId="Kop6">
    <w:name w:val="heading 6"/>
    <w:aliases w:val="Kop 6 Naktuinbouw"/>
    <w:basedOn w:val="ZsysbasisNaktuinbouw"/>
    <w:next w:val="BasistekstNaktuinbouw"/>
    <w:uiPriority w:val="4"/>
    <w:rsid w:val="000E1539"/>
    <w:pPr>
      <w:keepNext/>
      <w:keepLines/>
      <w:numPr>
        <w:ilvl w:val="5"/>
        <w:numId w:val="31"/>
      </w:numPr>
      <w:outlineLvl w:val="5"/>
    </w:pPr>
  </w:style>
  <w:style w:type="paragraph" w:styleId="Kop7">
    <w:name w:val="heading 7"/>
    <w:aliases w:val="Kop 7 Naktuinbouw"/>
    <w:basedOn w:val="ZsysbasisNaktuinbouw"/>
    <w:next w:val="BasistekstNaktuinbouw"/>
    <w:uiPriority w:val="4"/>
    <w:rsid w:val="000E1539"/>
    <w:pPr>
      <w:keepNext/>
      <w:keepLines/>
      <w:numPr>
        <w:ilvl w:val="6"/>
        <w:numId w:val="31"/>
      </w:numPr>
      <w:outlineLvl w:val="6"/>
    </w:pPr>
    <w:rPr>
      <w:bCs/>
      <w:szCs w:val="20"/>
    </w:rPr>
  </w:style>
  <w:style w:type="paragraph" w:styleId="Kop8">
    <w:name w:val="heading 8"/>
    <w:aliases w:val="Kop 8 Naktuinbouw"/>
    <w:basedOn w:val="ZsysbasisNaktuinbouw"/>
    <w:next w:val="BasistekstNaktuinbouw"/>
    <w:uiPriority w:val="4"/>
    <w:rsid w:val="000E1539"/>
    <w:pPr>
      <w:keepNext/>
      <w:keepLines/>
      <w:numPr>
        <w:ilvl w:val="7"/>
        <w:numId w:val="31"/>
      </w:numPr>
      <w:outlineLvl w:val="7"/>
    </w:pPr>
    <w:rPr>
      <w:iCs/>
      <w:szCs w:val="20"/>
    </w:rPr>
  </w:style>
  <w:style w:type="paragraph" w:styleId="Kop9">
    <w:name w:val="heading 9"/>
    <w:aliases w:val="Kop 9 Naktuinbouw"/>
    <w:basedOn w:val="ZsysbasisNaktuinbouw"/>
    <w:next w:val="BasistekstNaktuinbouw"/>
    <w:uiPriority w:val="4"/>
    <w:rsid w:val="000E1539"/>
    <w:pPr>
      <w:keepNext/>
      <w:keepLines/>
      <w:numPr>
        <w:ilvl w:val="8"/>
        <w:numId w:val="31"/>
      </w:numPr>
      <w:outlineLvl w:val="8"/>
    </w:pPr>
    <w:rPr>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BasistekstNaktuinbouw">
    <w:name w:val="Basistekst Naktuinbouw"/>
    <w:basedOn w:val="ZsysbasisNaktuinbouw"/>
    <w:qFormat/>
    <w:rsid w:val="00122DED"/>
  </w:style>
  <w:style w:type="paragraph" w:customStyle="1" w:styleId="ZsysbasisNaktuinbouw">
    <w:name w:val="Zsysbasis Naktuinbouw"/>
    <w:next w:val="BasistekstNaktuinbouw"/>
    <w:link w:val="ZsysbasisNaktuinbouwChar"/>
    <w:uiPriority w:val="4"/>
    <w:semiHidden/>
    <w:rsid w:val="00041F01"/>
    <w:rPr>
      <w:rFonts w:ascii="Arial" w:hAnsi="Arial" w:cs="Maiandra GD"/>
      <w:color w:val="000000" w:themeColor="text1"/>
      <w:szCs w:val="18"/>
    </w:rPr>
  </w:style>
  <w:style w:type="paragraph" w:customStyle="1" w:styleId="BasistekstvetNaktuinbouw">
    <w:name w:val="Basistekst vet Naktuinbouw"/>
    <w:basedOn w:val="ZsysbasisNaktuinbouw"/>
    <w:next w:val="BasistekstNaktuinbouw"/>
    <w:uiPriority w:val="1"/>
    <w:qFormat/>
    <w:rsid w:val="00122DED"/>
    <w:rPr>
      <w:b/>
      <w:bCs/>
    </w:rPr>
  </w:style>
  <w:style w:type="character" w:styleId="GevolgdeHyperlink">
    <w:name w:val="FollowedHyperlink"/>
    <w:aliases w:val="GevolgdeHyperlink Naktuinbouw"/>
    <w:basedOn w:val="Standaardalinea-lettertype"/>
    <w:uiPriority w:val="4"/>
    <w:rsid w:val="00E66F2E"/>
    <w:rPr>
      <w:color w:val="auto"/>
      <w:u w:val="single"/>
    </w:rPr>
  </w:style>
  <w:style w:type="character" w:styleId="Hyperlink">
    <w:name w:val="Hyperlink"/>
    <w:aliases w:val="Hyperlink Naktuinbouw"/>
    <w:basedOn w:val="Standaardalinea-lettertype"/>
    <w:uiPriority w:val="4"/>
    <w:rsid w:val="00E66F2E"/>
    <w:rPr>
      <w:color w:val="auto"/>
      <w:u w:val="single"/>
    </w:rPr>
  </w:style>
  <w:style w:type="paragraph" w:customStyle="1" w:styleId="AdresvakNaktuinbouw">
    <w:name w:val="Adresvak Naktuinbouw"/>
    <w:basedOn w:val="ZsysbasisNaktuinbouw"/>
    <w:uiPriority w:val="4"/>
    <w:rsid w:val="00F2772D"/>
    <w:pPr>
      <w:spacing w:line="240" w:lineRule="exact"/>
    </w:pPr>
    <w:rPr>
      <w:noProof/>
    </w:rPr>
  </w:style>
  <w:style w:type="paragraph" w:styleId="Koptekst">
    <w:name w:val="header"/>
    <w:basedOn w:val="ZsysbasisNaktuinbouw"/>
    <w:next w:val="BasistekstNaktuinbouw"/>
    <w:uiPriority w:val="98"/>
    <w:semiHidden/>
    <w:rsid w:val="00122DED"/>
  </w:style>
  <w:style w:type="paragraph" w:styleId="Voettekst">
    <w:name w:val="footer"/>
    <w:basedOn w:val="ZsysbasisNaktuinbouw"/>
    <w:next w:val="BasistekstNaktuinbouw"/>
    <w:link w:val="VoettekstChar"/>
    <w:uiPriority w:val="99"/>
    <w:rsid w:val="00122DED"/>
    <w:pPr>
      <w:jc w:val="right"/>
    </w:pPr>
  </w:style>
  <w:style w:type="paragraph" w:customStyle="1" w:styleId="KoptekstNaktuinbouw">
    <w:name w:val="Koptekst Naktuinbouw"/>
    <w:basedOn w:val="ZsysbasisdocumentgegevensNaktuinbouw"/>
    <w:uiPriority w:val="4"/>
    <w:rsid w:val="00122DED"/>
  </w:style>
  <w:style w:type="paragraph" w:customStyle="1" w:styleId="VoettekstNaktuinbouw">
    <w:name w:val="Voettekst Naktuinbouw"/>
    <w:basedOn w:val="ZsysbasisdocumentgegevensNaktuinbouw"/>
    <w:uiPriority w:val="4"/>
    <w:rsid w:val="00E334BB"/>
  </w:style>
  <w:style w:type="numbering" w:styleId="111111">
    <w:name w:val="Outline List 2"/>
    <w:basedOn w:val="Geenlijst"/>
    <w:uiPriority w:val="98"/>
    <w:semiHidden/>
    <w:rsid w:val="00E07762"/>
    <w:pPr>
      <w:numPr>
        <w:numId w:val="5"/>
      </w:numPr>
    </w:pPr>
  </w:style>
  <w:style w:type="numbering" w:styleId="1ai">
    <w:name w:val="Outline List 1"/>
    <w:basedOn w:val="Geenlijst"/>
    <w:uiPriority w:val="98"/>
    <w:semiHidden/>
    <w:rsid w:val="00E07762"/>
    <w:pPr>
      <w:numPr>
        <w:numId w:val="6"/>
      </w:numPr>
    </w:pPr>
  </w:style>
  <w:style w:type="paragraph" w:customStyle="1" w:styleId="BasistekstcursiefNaktuinbouw">
    <w:name w:val="Basistekst cursief Naktuinbouw"/>
    <w:basedOn w:val="ZsysbasisNaktuinbouw"/>
    <w:next w:val="BasistekstNaktuinbouw"/>
    <w:uiPriority w:val="2"/>
    <w:qFormat/>
    <w:rsid w:val="00122DED"/>
    <w:rPr>
      <w:i/>
      <w:iCs/>
    </w:rPr>
  </w:style>
  <w:style w:type="table" w:styleId="3D-effectenvoortabel1">
    <w:name w:val="Table 3D effects 1"/>
    <w:basedOn w:val="Standaardtabel"/>
    <w:semiHidden/>
    <w:rsid w:val="00451FD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semiHidden/>
    <w:rsid w:val="00451FD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semiHidden/>
    <w:rsid w:val="00451FD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ZsysbasisNaktuinbouw"/>
    <w:next w:val="BasistekstNaktuinbouw"/>
    <w:uiPriority w:val="98"/>
    <w:semiHidden/>
    <w:rsid w:val="0020607F"/>
  </w:style>
  <w:style w:type="paragraph" w:styleId="Adresenvelop">
    <w:name w:val="envelope address"/>
    <w:basedOn w:val="ZsysbasisNaktuinbouw"/>
    <w:next w:val="BasistekstNaktuinbouw"/>
    <w:uiPriority w:val="98"/>
    <w:semiHidden/>
    <w:rsid w:val="0020607F"/>
  </w:style>
  <w:style w:type="paragraph" w:styleId="Afsluiting">
    <w:name w:val="Closing"/>
    <w:basedOn w:val="ZsysbasisNaktuinbouw"/>
    <w:next w:val="BasistekstNaktuinbouw"/>
    <w:uiPriority w:val="98"/>
    <w:semiHidden/>
    <w:rsid w:val="0020607F"/>
  </w:style>
  <w:style w:type="paragraph" w:customStyle="1" w:styleId="Inspring1eniveauNaktuinbouw">
    <w:name w:val="Inspring 1e niveau Naktuinbouw"/>
    <w:basedOn w:val="ZsysbasisNaktuinbouw"/>
    <w:uiPriority w:val="4"/>
    <w:qFormat/>
    <w:rsid w:val="00122DED"/>
    <w:pPr>
      <w:tabs>
        <w:tab w:val="left" w:pos="284"/>
      </w:tabs>
      <w:ind w:left="284" w:hanging="284"/>
    </w:pPr>
  </w:style>
  <w:style w:type="paragraph" w:customStyle="1" w:styleId="Inspring2eniveauNaktuinbouw">
    <w:name w:val="Inspring 2e niveau Naktuinbouw"/>
    <w:basedOn w:val="ZsysbasisNaktuinbouw"/>
    <w:uiPriority w:val="4"/>
    <w:qFormat/>
    <w:rsid w:val="00122DED"/>
    <w:pPr>
      <w:tabs>
        <w:tab w:val="left" w:pos="567"/>
      </w:tabs>
      <w:ind w:left="568" w:hanging="284"/>
    </w:pPr>
  </w:style>
  <w:style w:type="paragraph" w:customStyle="1" w:styleId="Inspring3eniveauNaktuinbouw">
    <w:name w:val="Inspring 3e niveau Naktuinbouw"/>
    <w:basedOn w:val="ZsysbasisNaktuinbouw"/>
    <w:uiPriority w:val="4"/>
    <w:qFormat/>
    <w:rsid w:val="00122DED"/>
    <w:pPr>
      <w:tabs>
        <w:tab w:val="left" w:pos="851"/>
      </w:tabs>
      <w:ind w:left="851" w:hanging="284"/>
    </w:pPr>
  </w:style>
  <w:style w:type="paragraph" w:customStyle="1" w:styleId="Zwevend1eniveauNaktuinbouw">
    <w:name w:val="Zwevend 1e niveau Naktuinbouw"/>
    <w:basedOn w:val="ZsysbasisNaktuinbouw"/>
    <w:uiPriority w:val="4"/>
    <w:qFormat/>
    <w:rsid w:val="00122DED"/>
    <w:pPr>
      <w:ind w:left="284"/>
    </w:pPr>
  </w:style>
  <w:style w:type="paragraph" w:customStyle="1" w:styleId="Zwevend2eniveauNaktuinbouw">
    <w:name w:val="Zwevend 2e niveau Naktuinbouw"/>
    <w:basedOn w:val="ZsysbasisNaktuinbouw"/>
    <w:uiPriority w:val="4"/>
    <w:qFormat/>
    <w:rsid w:val="00122DED"/>
    <w:pPr>
      <w:ind w:left="567"/>
    </w:pPr>
  </w:style>
  <w:style w:type="paragraph" w:customStyle="1" w:styleId="Zwevend3eniveauNaktuinbouw">
    <w:name w:val="Zwevend 3e niveau Naktuinbouw"/>
    <w:basedOn w:val="ZsysbasisNaktuinbouw"/>
    <w:uiPriority w:val="4"/>
    <w:qFormat/>
    <w:rsid w:val="00122DED"/>
    <w:pPr>
      <w:ind w:left="851"/>
    </w:pPr>
  </w:style>
  <w:style w:type="paragraph" w:styleId="Inhopg1">
    <w:name w:val="toc 1"/>
    <w:aliases w:val="Inhopg 1 Naktuinbouw"/>
    <w:basedOn w:val="ZsysbasistocNaktuinbouw"/>
    <w:next w:val="BasistekstNaktuinbouw"/>
    <w:uiPriority w:val="4"/>
    <w:rsid w:val="00E65900"/>
    <w:rPr>
      <w:b/>
    </w:rPr>
  </w:style>
  <w:style w:type="paragraph" w:styleId="Inhopg2">
    <w:name w:val="toc 2"/>
    <w:aliases w:val="Inhopg 2 Naktuinbouw"/>
    <w:basedOn w:val="ZsysbasistocNaktuinbouw"/>
    <w:next w:val="BasistekstNaktuinbouw"/>
    <w:uiPriority w:val="4"/>
    <w:rsid w:val="00E65900"/>
  </w:style>
  <w:style w:type="paragraph" w:styleId="Inhopg3">
    <w:name w:val="toc 3"/>
    <w:aliases w:val="Inhopg 3 Naktuinbouw"/>
    <w:basedOn w:val="ZsysbasistocNaktuinbouw"/>
    <w:next w:val="BasistekstNaktuinbouw"/>
    <w:uiPriority w:val="4"/>
    <w:rsid w:val="00E65900"/>
  </w:style>
  <w:style w:type="paragraph" w:styleId="Inhopg4">
    <w:name w:val="toc 4"/>
    <w:aliases w:val="Inhopg 4 Naktuinbouw"/>
    <w:basedOn w:val="ZsysbasistocNaktuinbouw"/>
    <w:next w:val="BasistekstNaktuinbouw"/>
    <w:uiPriority w:val="4"/>
    <w:rsid w:val="00122DED"/>
  </w:style>
  <w:style w:type="paragraph" w:styleId="Bronvermelding">
    <w:name w:val="table of authorities"/>
    <w:basedOn w:val="ZsysbasisNaktuinbouw"/>
    <w:next w:val="BasistekstNaktuinbouw"/>
    <w:uiPriority w:val="98"/>
    <w:semiHidden/>
    <w:rsid w:val="00F33259"/>
    <w:pPr>
      <w:ind w:left="180" w:hanging="180"/>
    </w:pPr>
  </w:style>
  <w:style w:type="paragraph" w:styleId="Index2">
    <w:name w:val="index 2"/>
    <w:basedOn w:val="ZsysbasisNaktuinbouw"/>
    <w:next w:val="BasistekstNaktuinbouw"/>
    <w:uiPriority w:val="98"/>
    <w:semiHidden/>
    <w:rsid w:val="00122DED"/>
  </w:style>
  <w:style w:type="paragraph" w:styleId="Index3">
    <w:name w:val="index 3"/>
    <w:basedOn w:val="ZsysbasisNaktuinbouw"/>
    <w:next w:val="BasistekstNaktuinbouw"/>
    <w:uiPriority w:val="98"/>
    <w:semiHidden/>
    <w:rsid w:val="00122DED"/>
  </w:style>
  <w:style w:type="paragraph" w:styleId="Ondertitel">
    <w:name w:val="Subtitle"/>
    <w:basedOn w:val="ZsysbasisNaktuinbouw"/>
    <w:next w:val="BasistekstNaktuinbouw"/>
    <w:uiPriority w:val="98"/>
    <w:semiHidden/>
    <w:rsid w:val="00122DED"/>
  </w:style>
  <w:style w:type="paragraph" w:styleId="Titel">
    <w:name w:val="Title"/>
    <w:basedOn w:val="ZsysbasisNaktuinbouw"/>
    <w:next w:val="BasistekstNaktuinbouw"/>
    <w:uiPriority w:val="98"/>
    <w:semiHidden/>
    <w:rsid w:val="00122DED"/>
  </w:style>
  <w:style w:type="paragraph" w:customStyle="1" w:styleId="Kop2zondernummerNaktuinbouw">
    <w:name w:val="Kop 2 zonder nummer Naktuinbouw"/>
    <w:basedOn w:val="ZsysbasisNaktuinbouw"/>
    <w:next w:val="BasistekstNaktuinbouw"/>
    <w:uiPriority w:val="4"/>
    <w:qFormat/>
    <w:rsid w:val="00FA269F"/>
    <w:pPr>
      <w:keepNext/>
      <w:keepLines/>
    </w:pPr>
    <w:rPr>
      <w:b/>
      <w:szCs w:val="28"/>
    </w:rPr>
  </w:style>
  <w:style w:type="character" w:styleId="Paginanummer">
    <w:name w:val="page number"/>
    <w:basedOn w:val="Standaardalinea-lettertype"/>
    <w:uiPriority w:val="98"/>
    <w:semiHidden/>
    <w:rsid w:val="00122DED"/>
  </w:style>
  <w:style w:type="character" w:customStyle="1" w:styleId="zsysVeldMarkering">
    <w:name w:val="zsysVeldMarkering"/>
    <w:basedOn w:val="Standaardalinea-lettertype"/>
    <w:uiPriority w:val="97"/>
    <w:semiHidden/>
    <w:rsid w:val="00DF1BBC"/>
    <w:rPr>
      <w:color w:val="000000"/>
      <w:bdr w:val="none" w:sz="0" w:space="0" w:color="auto"/>
      <w:shd w:val="clear" w:color="auto" w:fill="FFFF00"/>
    </w:rPr>
  </w:style>
  <w:style w:type="paragraph" w:customStyle="1" w:styleId="Kop1zondernummerNaktuinbouw">
    <w:name w:val="Kop 1 zonder nummer Naktuinbouw"/>
    <w:basedOn w:val="ZsysbasisNaktuinbouw"/>
    <w:next w:val="BasistekstNaktuinbouw"/>
    <w:uiPriority w:val="4"/>
    <w:qFormat/>
    <w:rsid w:val="00FA269F"/>
    <w:pPr>
      <w:keepNext/>
      <w:keepLines/>
    </w:pPr>
    <w:rPr>
      <w:b/>
      <w:sz w:val="24"/>
      <w:szCs w:val="32"/>
    </w:rPr>
  </w:style>
  <w:style w:type="paragraph" w:customStyle="1" w:styleId="Kop3zondernummerNaktuinbouw">
    <w:name w:val="Kop 3 zonder nummer Naktuinbouw"/>
    <w:basedOn w:val="ZsysbasisNaktuinbouw"/>
    <w:next w:val="BasistekstNaktuinbouw"/>
    <w:uiPriority w:val="4"/>
    <w:qFormat/>
    <w:rsid w:val="000E1539"/>
    <w:pPr>
      <w:keepNext/>
      <w:keepLines/>
    </w:pPr>
    <w:rPr>
      <w:i/>
    </w:rPr>
  </w:style>
  <w:style w:type="paragraph" w:styleId="Index4">
    <w:name w:val="index 4"/>
    <w:basedOn w:val="Standaard"/>
    <w:next w:val="Standaard"/>
    <w:uiPriority w:val="98"/>
    <w:semiHidden/>
    <w:rsid w:val="00122DED"/>
    <w:pPr>
      <w:ind w:left="720" w:hanging="180"/>
    </w:pPr>
  </w:style>
  <w:style w:type="paragraph" w:styleId="Index5">
    <w:name w:val="index 5"/>
    <w:basedOn w:val="Standaard"/>
    <w:next w:val="Standaard"/>
    <w:uiPriority w:val="98"/>
    <w:semiHidden/>
    <w:rsid w:val="00122DED"/>
    <w:pPr>
      <w:ind w:left="900" w:hanging="180"/>
    </w:pPr>
  </w:style>
  <w:style w:type="paragraph" w:styleId="Index6">
    <w:name w:val="index 6"/>
    <w:basedOn w:val="Standaard"/>
    <w:next w:val="Standaard"/>
    <w:uiPriority w:val="98"/>
    <w:semiHidden/>
    <w:rsid w:val="00122DED"/>
    <w:pPr>
      <w:ind w:left="1080" w:hanging="180"/>
    </w:pPr>
  </w:style>
  <w:style w:type="paragraph" w:styleId="Index7">
    <w:name w:val="index 7"/>
    <w:basedOn w:val="Standaard"/>
    <w:next w:val="Standaard"/>
    <w:uiPriority w:val="98"/>
    <w:semiHidden/>
    <w:rsid w:val="00122DED"/>
    <w:pPr>
      <w:ind w:left="1260" w:hanging="180"/>
    </w:pPr>
  </w:style>
  <w:style w:type="paragraph" w:styleId="Index8">
    <w:name w:val="index 8"/>
    <w:basedOn w:val="Standaard"/>
    <w:next w:val="Standaard"/>
    <w:uiPriority w:val="98"/>
    <w:semiHidden/>
    <w:rsid w:val="00122DED"/>
    <w:pPr>
      <w:ind w:left="1440" w:hanging="180"/>
    </w:pPr>
  </w:style>
  <w:style w:type="paragraph" w:styleId="Index9">
    <w:name w:val="index 9"/>
    <w:basedOn w:val="Standaard"/>
    <w:next w:val="Standaard"/>
    <w:uiPriority w:val="98"/>
    <w:semiHidden/>
    <w:rsid w:val="00122DED"/>
    <w:pPr>
      <w:ind w:left="1620" w:hanging="180"/>
    </w:pPr>
  </w:style>
  <w:style w:type="paragraph" w:styleId="Inhopg5">
    <w:name w:val="toc 5"/>
    <w:aliases w:val="Inhopg 5 Naktuinbouw"/>
    <w:basedOn w:val="ZsysbasistocNaktuinbouw"/>
    <w:next w:val="BasistekstNaktuinbouw"/>
    <w:uiPriority w:val="4"/>
    <w:rsid w:val="003964D4"/>
  </w:style>
  <w:style w:type="paragraph" w:styleId="Inhopg6">
    <w:name w:val="toc 6"/>
    <w:aliases w:val="Inhopg 6 Naktuinbouw"/>
    <w:basedOn w:val="ZsysbasistocNaktuinbouw"/>
    <w:next w:val="BasistekstNaktuinbouw"/>
    <w:uiPriority w:val="4"/>
    <w:rsid w:val="003964D4"/>
  </w:style>
  <w:style w:type="paragraph" w:styleId="Inhopg7">
    <w:name w:val="toc 7"/>
    <w:aliases w:val="Inhopg 7 Naktuinbouw"/>
    <w:basedOn w:val="ZsysbasistocNaktuinbouw"/>
    <w:next w:val="BasistekstNaktuinbouw"/>
    <w:uiPriority w:val="4"/>
    <w:rsid w:val="003964D4"/>
  </w:style>
  <w:style w:type="paragraph" w:styleId="Inhopg8">
    <w:name w:val="toc 8"/>
    <w:aliases w:val="Inhopg 8 Naktuinbouw"/>
    <w:basedOn w:val="ZsysbasistocNaktuinbouw"/>
    <w:next w:val="BasistekstNaktuinbouw"/>
    <w:uiPriority w:val="4"/>
    <w:rsid w:val="003964D4"/>
  </w:style>
  <w:style w:type="paragraph" w:styleId="Inhopg9">
    <w:name w:val="toc 9"/>
    <w:aliases w:val="Inhopg 9 Naktuinbouw"/>
    <w:basedOn w:val="ZsysbasistocNaktuinbouw"/>
    <w:next w:val="BasistekstNaktuinbouw"/>
    <w:uiPriority w:val="4"/>
    <w:rsid w:val="003964D4"/>
  </w:style>
  <w:style w:type="paragraph" w:styleId="Afzender">
    <w:name w:val="envelope return"/>
    <w:basedOn w:val="ZsysbasisNaktuinbouw"/>
    <w:next w:val="BasistekstNaktuinbouw"/>
    <w:uiPriority w:val="98"/>
    <w:semiHidden/>
    <w:rsid w:val="0020607F"/>
  </w:style>
  <w:style w:type="numbering" w:styleId="Artikelsectie">
    <w:name w:val="Outline List 3"/>
    <w:basedOn w:val="Geenlijst"/>
    <w:uiPriority w:val="98"/>
    <w:semiHidden/>
    <w:rsid w:val="00E07762"/>
    <w:pPr>
      <w:numPr>
        <w:numId w:val="7"/>
      </w:numPr>
    </w:pPr>
  </w:style>
  <w:style w:type="paragraph" w:styleId="Berichtkop">
    <w:name w:val="Message Header"/>
    <w:basedOn w:val="ZsysbasisNaktuinbouw"/>
    <w:next w:val="BasistekstNaktuinbouw"/>
    <w:uiPriority w:val="98"/>
    <w:semiHidden/>
    <w:rsid w:val="0020607F"/>
  </w:style>
  <w:style w:type="paragraph" w:styleId="Bloktekst">
    <w:name w:val="Block Text"/>
    <w:basedOn w:val="ZsysbasisNaktuinbouw"/>
    <w:next w:val="BasistekstNaktuinbouw"/>
    <w:uiPriority w:val="98"/>
    <w:semiHidden/>
    <w:rsid w:val="0020607F"/>
  </w:style>
  <w:style w:type="table" w:styleId="Eenvoudigetabel1">
    <w:name w:val="Table Simple 1"/>
    <w:basedOn w:val="Standaardtabel"/>
    <w:semiHidden/>
    <w:rsid w:val="008D7BDD"/>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semiHidden/>
    <w:rsid w:val="008D7BDD"/>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semiHidden/>
    <w:rsid w:val="008D7BD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Elegantetabel">
    <w:name w:val="Table Elegant"/>
    <w:basedOn w:val="Standaardtabel"/>
    <w:semiHidden/>
    <w:rsid w:val="008D7BD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ZsysbasisNaktuinbouw"/>
    <w:next w:val="BasistekstNaktuinbouw"/>
    <w:uiPriority w:val="98"/>
    <w:semiHidden/>
    <w:rsid w:val="0020607F"/>
  </w:style>
  <w:style w:type="paragraph" w:styleId="Handtekening">
    <w:name w:val="Signature"/>
    <w:basedOn w:val="ZsysbasisNaktuinbouw"/>
    <w:next w:val="BasistekstNaktuinbouw"/>
    <w:uiPriority w:val="98"/>
    <w:semiHidden/>
    <w:rsid w:val="0020607F"/>
  </w:style>
  <w:style w:type="paragraph" w:styleId="HTML-voorafopgemaakt">
    <w:name w:val="HTML Preformatted"/>
    <w:basedOn w:val="ZsysbasisNaktuinbouw"/>
    <w:next w:val="BasistekstNaktuinbouw"/>
    <w:uiPriority w:val="98"/>
    <w:semiHidden/>
    <w:rsid w:val="0020607F"/>
  </w:style>
  <w:style w:type="table" w:styleId="Lichtelijst-accent6">
    <w:name w:val="Light List Accent 6"/>
    <w:basedOn w:val="Standaardtabel"/>
    <w:uiPriority w:val="61"/>
    <w:rsid w:val="00E07762"/>
    <w:pPr>
      <w:spacing w:line="240" w:lineRule="auto"/>
    </w:pPr>
    <w:tblPr>
      <w:tblStyleRowBandSize w:val="1"/>
      <w:tblStyleColBandSize w:val="1"/>
      <w:tblBorders>
        <w:top w:val="single" w:sz="8" w:space="0" w:color="792182" w:themeColor="accent6"/>
        <w:left w:val="single" w:sz="8" w:space="0" w:color="792182" w:themeColor="accent6"/>
        <w:bottom w:val="single" w:sz="8" w:space="0" w:color="792182" w:themeColor="accent6"/>
        <w:right w:val="single" w:sz="8" w:space="0" w:color="792182" w:themeColor="accent6"/>
      </w:tblBorders>
    </w:tblPr>
    <w:tblStylePr w:type="firstRow">
      <w:pPr>
        <w:spacing w:before="0" w:after="0" w:line="240" w:lineRule="auto"/>
      </w:pPr>
      <w:rPr>
        <w:b/>
        <w:bCs/>
        <w:color w:val="FFFFFF" w:themeColor="background1"/>
      </w:rPr>
      <w:tblPr/>
      <w:tcPr>
        <w:shd w:val="clear" w:color="auto" w:fill="792182" w:themeFill="accent6"/>
      </w:tcPr>
    </w:tblStylePr>
    <w:tblStylePr w:type="lastRow">
      <w:pPr>
        <w:spacing w:before="0" w:after="0" w:line="240" w:lineRule="auto"/>
      </w:pPr>
      <w:rPr>
        <w:b/>
        <w:bCs/>
      </w:rPr>
      <w:tblPr/>
      <w:tcPr>
        <w:tcBorders>
          <w:top w:val="double" w:sz="6" w:space="0" w:color="792182" w:themeColor="accent6"/>
          <w:left w:val="single" w:sz="8" w:space="0" w:color="792182" w:themeColor="accent6"/>
          <w:bottom w:val="single" w:sz="8" w:space="0" w:color="792182" w:themeColor="accent6"/>
          <w:right w:val="single" w:sz="8" w:space="0" w:color="792182" w:themeColor="accent6"/>
        </w:tcBorders>
      </w:tcPr>
    </w:tblStylePr>
    <w:tblStylePr w:type="firstCol">
      <w:rPr>
        <w:b/>
        <w:bCs/>
      </w:rPr>
    </w:tblStylePr>
    <w:tblStylePr w:type="lastCol">
      <w:rPr>
        <w:b/>
        <w:bCs/>
      </w:rPr>
    </w:tblStylePr>
    <w:tblStylePr w:type="band1Vert">
      <w:tblPr/>
      <w:tcPr>
        <w:tcBorders>
          <w:top w:val="single" w:sz="8" w:space="0" w:color="792182" w:themeColor="accent6"/>
          <w:left w:val="single" w:sz="8" w:space="0" w:color="792182" w:themeColor="accent6"/>
          <w:bottom w:val="single" w:sz="8" w:space="0" w:color="792182" w:themeColor="accent6"/>
          <w:right w:val="single" w:sz="8" w:space="0" w:color="792182" w:themeColor="accent6"/>
        </w:tcBorders>
      </w:tcPr>
    </w:tblStylePr>
    <w:tblStylePr w:type="band1Horz">
      <w:tblPr/>
      <w:tcPr>
        <w:tcBorders>
          <w:top w:val="single" w:sz="8" w:space="0" w:color="792182" w:themeColor="accent6"/>
          <w:left w:val="single" w:sz="8" w:space="0" w:color="792182" w:themeColor="accent6"/>
          <w:bottom w:val="single" w:sz="8" w:space="0" w:color="792182" w:themeColor="accent6"/>
          <w:right w:val="single" w:sz="8" w:space="0" w:color="792182" w:themeColor="accent6"/>
        </w:tcBorders>
      </w:tcPr>
    </w:tblStylePr>
  </w:style>
  <w:style w:type="table" w:styleId="Lichtelijst-accent5">
    <w:name w:val="Light List Accent 5"/>
    <w:basedOn w:val="Standaardtabel"/>
    <w:uiPriority w:val="61"/>
    <w:rsid w:val="00E07762"/>
    <w:pPr>
      <w:spacing w:line="240" w:lineRule="auto"/>
    </w:pPr>
    <w:tblPr>
      <w:tblStyleRowBandSize w:val="1"/>
      <w:tblStyleColBandSize w:val="1"/>
      <w:tblBorders>
        <w:top w:val="single" w:sz="8" w:space="0" w:color="3A54A0" w:themeColor="accent5"/>
        <w:left w:val="single" w:sz="8" w:space="0" w:color="3A54A0" w:themeColor="accent5"/>
        <w:bottom w:val="single" w:sz="8" w:space="0" w:color="3A54A0" w:themeColor="accent5"/>
        <w:right w:val="single" w:sz="8" w:space="0" w:color="3A54A0" w:themeColor="accent5"/>
      </w:tblBorders>
    </w:tblPr>
    <w:tblStylePr w:type="firstRow">
      <w:pPr>
        <w:spacing w:before="0" w:after="0" w:line="240" w:lineRule="auto"/>
      </w:pPr>
      <w:rPr>
        <w:b/>
        <w:bCs/>
        <w:color w:val="FFFFFF" w:themeColor="background1"/>
      </w:rPr>
      <w:tblPr/>
      <w:tcPr>
        <w:shd w:val="clear" w:color="auto" w:fill="3A54A0" w:themeFill="accent5"/>
      </w:tcPr>
    </w:tblStylePr>
    <w:tblStylePr w:type="lastRow">
      <w:pPr>
        <w:spacing w:before="0" w:after="0" w:line="240" w:lineRule="auto"/>
      </w:pPr>
      <w:rPr>
        <w:b/>
        <w:bCs/>
      </w:rPr>
      <w:tblPr/>
      <w:tcPr>
        <w:tcBorders>
          <w:top w:val="double" w:sz="6" w:space="0" w:color="3A54A0" w:themeColor="accent5"/>
          <w:left w:val="single" w:sz="8" w:space="0" w:color="3A54A0" w:themeColor="accent5"/>
          <w:bottom w:val="single" w:sz="8" w:space="0" w:color="3A54A0" w:themeColor="accent5"/>
          <w:right w:val="single" w:sz="8" w:space="0" w:color="3A54A0" w:themeColor="accent5"/>
        </w:tcBorders>
      </w:tcPr>
    </w:tblStylePr>
    <w:tblStylePr w:type="firstCol">
      <w:rPr>
        <w:b/>
        <w:bCs/>
      </w:rPr>
    </w:tblStylePr>
    <w:tblStylePr w:type="lastCol">
      <w:rPr>
        <w:b/>
        <w:bCs/>
      </w:rPr>
    </w:tblStylePr>
    <w:tblStylePr w:type="band1Vert">
      <w:tblPr/>
      <w:tcPr>
        <w:tcBorders>
          <w:top w:val="single" w:sz="8" w:space="0" w:color="3A54A0" w:themeColor="accent5"/>
          <w:left w:val="single" w:sz="8" w:space="0" w:color="3A54A0" w:themeColor="accent5"/>
          <w:bottom w:val="single" w:sz="8" w:space="0" w:color="3A54A0" w:themeColor="accent5"/>
          <w:right w:val="single" w:sz="8" w:space="0" w:color="3A54A0" w:themeColor="accent5"/>
        </w:tcBorders>
      </w:tcPr>
    </w:tblStylePr>
    <w:tblStylePr w:type="band1Horz">
      <w:tblPr/>
      <w:tcPr>
        <w:tcBorders>
          <w:top w:val="single" w:sz="8" w:space="0" w:color="3A54A0" w:themeColor="accent5"/>
          <w:left w:val="single" w:sz="8" w:space="0" w:color="3A54A0" w:themeColor="accent5"/>
          <w:bottom w:val="single" w:sz="8" w:space="0" w:color="3A54A0" w:themeColor="accent5"/>
          <w:right w:val="single" w:sz="8" w:space="0" w:color="3A54A0" w:themeColor="accent5"/>
        </w:tcBorders>
      </w:tcPr>
    </w:tblStylePr>
  </w:style>
  <w:style w:type="table" w:styleId="Lichtelijst-accent4">
    <w:name w:val="Light List Accent 4"/>
    <w:basedOn w:val="Standaardtabel"/>
    <w:uiPriority w:val="61"/>
    <w:rsid w:val="00E07762"/>
    <w:pPr>
      <w:spacing w:line="240" w:lineRule="auto"/>
    </w:pPr>
    <w:tblPr>
      <w:tblStyleRowBandSize w:val="1"/>
      <w:tblStyleColBandSize w:val="1"/>
      <w:tblBorders>
        <w:top w:val="single" w:sz="8" w:space="0" w:color="0099C7" w:themeColor="accent4"/>
        <w:left w:val="single" w:sz="8" w:space="0" w:color="0099C7" w:themeColor="accent4"/>
        <w:bottom w:val="single" w:sz="8" w:space="0" w:color="0099C7" w:themeColor="accent4"/>
        <w:right w:val="single" w:sz="8" w:space="0" w:color="0099C7" w:themeColor="accent4"/>
      </w:tblBorders>
    </w:tblPr>
    <w:tblStylePr w:type="firstRow">
      <w:pPr>
        <w:spacing w:before="0" w:after="0" w:line="240" w:lineRule="auto"/>
      </w:pPr>
      <w:rPr>
        <w:b/>
        <w:bCs/>
        <w:color w:val="FFFFFF" w:themeColor="background1"/>
      </w:rPr>
      <w:tblPr/>
      <w:tcPr>
        <w:shd w:val="clear" w:color="auto" w:fill="0099C7" w:themeFill="accent4"/>
      </w:tcPr>
    </w:tblStylePr>
    <w:tblStylePr w:type="lastRow">
      <w:pPr>
        <w:spacing w:before="0" w:after="0" w:line="240" w:lineRule="auto"/>
      </w:pPr>
      <w:rPr>
        <w:b/>
        <w:bCs/>
      </w:rPr>
      <w:tblPr/>
      <w:tcPr>
        <w:tcBorders>
          <w:top w:val="double" w:sz="6" w:space="0" w:color="0099C7" w:themeColor="accent4"/>
          <w:left w:val="single" w:sz="8" w:space="0" w:color="0099C7" w:themeColor="accent4"/>
          <w:bottom w:val="single" w:sz="8" w:space="0" w:color="0099C7" w:themeColor="accent4"/>
          <w:right w:val="single" w:sz="8" w:space="0" w:color="0099C7" w:themeColor="accent4"/>
        </w:tcBorders>
      </w:tcPr>
    </w:tblStylePr>
    <w:tblStylePr w:type="firstCol">
      <w:rPr>
        <w:b/>
        <w:bCs/>
      </w:rPr>
    </w:tblStylePr>
    <w:tblStylePr w:type="lastCol">
      <w:rPr>
        <w:b/>
        <w:bCs/>
      </w:rPr>
    </w:tblStylePr>
    <w:tblStylePr w:type="band1Vert">
      <w:tblPr/>
      <w:tcPr>
        <w:tcBorders>
          <w:top w:val="single" w:sz="8" w:space="0" w:color="0099C7" w:themeColor="accent4"/>
          <w:left w:val="single" w:sz="8" w:space="0" w:color="0099C7" w:themeColor="accent4"/>
          <w:bottom w:val="single" w:sz="8" w:space="0" w:color="0099C7" w:themeColor="accent4"/>
          <w:right w:val="single" w:sz="8" w:space="0" w:color="0099C7" w:themeColor="accent4"/>
        </w:tcBorders>
      </w:tcPr>
    </w:tblStylePr>
    <w:tblStylePr w:type="band1Horz">
      <w:tblPr/>
      <w:tcPr>
        <w:tcBorders>
          <w:top w:val="single" w:sz="8" w:space="0" w:color="0099C7" w:themeColor="accent4"/>
          <w:left w:val="single" w:sz="8" w:space="0" w:color="0099C7" w:themeColor="accent4"/>
          <w:bottom w:val="single" w:sz="8" w:space="0" w:color="0099C7" w:themeColor="accent4"/>
          <w:right w:val="single" w:sz="8" w:space="0" w:color="0099C7" w:themeColor="accent4"/>
        </w:tcBorders>
      </w:tcPr>
    </w:tblStylePr>
  </w:style>
  <w:style w:type="table" w:styleId="Lichtelijst-accent3">
    <w:name w:val="Light List Accent 3"/>
    <w:basedOn w:val="Standaardtabel"/>
    <w:uiPriority w:val="61"/>
    <w:rsid w:val="00E07762"/>
    <w:pPr>
      <w:spacing w:line="240" w:lineRule="auto"/>
    </w:pPr>
    <w:tblPr>
      <w:tblStyleRowBandSize w:val="1"/>
      <w:tblStyleColBandSize w:val="1"/>
      <w:tblBorders>
        <w:top w:val="single" w:sz="8" w:space="0" w:color="027142" w:themeColor="accent3"/>
        <w:left w:val="single" w:sz="8" w:space="0" w:color="027142" w:themeColor="accent3"/>
        <w:bottom w:val="single" w:sz="8" w:space="0" w:color="027142" w:themeColor="accent3"/>
        <w:right w:val="single" w:sz="8" w:space="0" w:color="027142" w:themeColor="accent3"/>
      </w:tblBorders>
    </w:tblPr>
    <w:tblStylePr w:type="firstRow">
      <w:pPr>
        <w:spacing w:before="0" w:after="0" w:line="240" w:lineRule="auto"/>
      </w:pPr>
      <w:rPr>
        <w:b/>
        <w:bCs/>
        <w:color w:val="FFFFFF" w:themeColor="background1"/>
      </w:rPr>
      <w:tblPr/>
      <w:tcPr>
        <w:shd w:val="clear" w:color="auto" w:fill="027142" w:themeFill="accent3"/>
      </w:tcPr>
    </w:tblStylePr>
    <w:tblStylePr w:type="lastRow">
      <w:pPr>
        <w:spacing w:before="0" w:after="0" w:line="240" w:lineRule="auto"/>
      </w:pPr>
      <w:rPr>
        <w:b/>
        <w:bCs/>
      </w:rPr>
      <w:tblPr/>
      <w:tcPr>
        <w:tcBorders>
          <w:top w:val="double" w:sz="6" w:space="0" w:color="027142" w:themeColor="accent3"/>
          <w:left w:val="single" w:sz="8" w:space="0" w:color="027142" w:themeColor="accent3"/>
          <w:bottom w:val="single" w:sz="8" w:space="0" w:color="027142" w:themeColor="accent3"/>
          <w:right w:val="single" w:sz="8" w:space="0" w:color="027142" w:themeColor="accent3"/>
        </w:tcBorders>
      </w:tcPr>
    </w:tblStylePr>
    <w:tblStylePr w:type="firstCol">
      <w:rPr>
        <w:b/>
        <w:bCs/>
      </w:rPr>
    </w:tblStylePr>
    <w:tblStylePr w:type="lastCol">
      <w:rPr>
        <w:b/>
        <w:bCs/>
      </w:rPr>
    </w:tblStylePr>
    <w:tblStylePr w:type="band1Vert">
      <w:tblPr/>
      <w:tcPr>
        <w:tcBorders>
          <w:top w:val="single" w:sz="8" w:space="0" w:color="027142" w:themeColor="accent3"/>
          <w:left w:val="single" w:sz="8" w:space="0" w:color="027142" w:themeColor="accent3"/>
          <w:bottom w:val="single" w:sz="8" w:space="0" w:color="027142" w:themeColor="accent3"/>
          <w:right w:val="single" w:sz="8" w:space="0" w:color="027142" w:themeColor="accent3"/>
        </w:tcBorders>
      </w:tcPr>
    </w:tblStylePr>
    <w:tblStylePr w:type="band1Horz">
      <w:tblPr/>
      <w:tcPr>
        <w:tcBorders>
          <w:top w:val="single" w:sz="8" w:space="0" w:color="027142" w:themeColor="accent3"/>
          <w:left w:val="single" w:sz="8" w:space="0" w:color="027142" w:themeColor="accent3"/>
          <w:bottom w:val="single" w:sz="8" w:space="0" w:color="027142" w:themeColor="accent3"/>
          <w:right w:val="single" w:sz="8" w:space="0" w:color="027142" w:themeColor="accent3"/>
        </w:tcBorders>
      </w:tcPr>
    </w:tblStylePr>
  </w:style>
  <w:style w:type="paragraph" w:styleId="HTML-adres">
    <w:name w:val="HTML Address"/>
    <w:basedOn w:val="ZsysbasisNaktuinbouw"/>
    <w:next w:val="BasistekstNaktuinbouw"/>
    <w:uiPriority w:val="98"/>
    <w:semiHidden/>
    <w:rsid w:val="0020607F"/>
  </w:style>
  <w:style w:type="table" w:styleId="Lichtelijst-accent2">
    <w:name w:val="Light List Accent 2"/>
    <w:basedOn w:val="Standaardtabel"/>
    <w:uiPriority w:val="61"/>
    <w:rsid w:val="00E07762"/>
    <w:pPr>
      <w:spacing w:line="240" w:lineRule="auto"/>
    </w:pPr>
    <w:tblPr>
      <w:tblStyleRowBandSize w:val="1"/>
      <w:tblStyleColBandSize w:val="1"/>
      <w:tblBorders>
        <w:top w:val="single" w:sz="8" w:space="0" w:color="ED7102" w:themeColor="accent2"/>
        <w:left w:val="single" w:sz="8" w:space="0" w:color="ED7102" w:themeColor="accent2"/>
        <w:bottom w:val="single" w:sz="8" w:space="0" w:color="ED7102" w:themeColor="accent2"/>
        <w:right w:val="single" w:sz="8" w:space="0" w:color="ED7102" w:themeColor="accent2"/>
      </w:tblBorders>
    </w:tblPr>
    <w:tblStylePr w:type="firstRow">
      <w:pPr>
        <w:spacing w:before="0" w:after="0" w:line="240" w:lineRule="auto"/>
      </w:pPr>
      <w:rPr>
        <w:b/>
        <w:bCs/>
        <w:color w:val="FFFFFF" w:themeColor="background1"/>
      </w:rPr>
      <w:tblPr/>
      <w:tcPr>
        <w:shd w:val="clear" w:color="auto" w:fill="ED7102" w:themeFill="accent2"/>
      </w:tcPr>
    </w:tblStylePr>
    <w:tblStylePr w:type="lastRow">
      <w:pPr>
        <w:spacing w:before="0" w:after="0" w:line="240" w:lineRule="auto"/>
      </w:pPr>
      <w:rPr>
        <w:b/>
        <w:bCs/>
      </w:rPr>
      <w:tblPr/>
      <w:tcPr>
        <w:tcBorders>
          <w:top w:val="double" w:sz="6" w:space="0" w:color="ED7102" w:themeColor="accent2"/>
          <w:left w:val="single" w:sz="8" w:space="0" w:color="ED7102" w:themeColor="accent2"/>
          <w:bottom w:val="single" w:sz="8" w:space="0" w:color="ED7102" w:themeColor="accent2"/>
          <w:right w:val="single" w:sz="8" w:space="0" w:color="ED7102" w:themeColor="accent2"/>
        </w:tcBorders>
      </w:tcPr>
    </w:tblStylePr>
    <w:tblStylePr w:type="firstCol">
      <w:rPr>
        <w:b/>
        <w:bCs/>
      </w:rPr>
    </w:tblStylePr>
    <w:tblStylePr w:type="lastCol">
      <w:rPr>
        <w:b/>
        <w:bCs/>
      </w:rPr>
    </w:tblStylePr>
    <w:tblStylePr w:type="band1Vert">
      <w:tblPr/>
      <w:tcPr>
        <w:tcBorders>
          <w:top w:val="single" w:sz="8" w:space="0" w:color="ED7102" w:themeColor="accent2"/>
          <w:left w:val="single" w:sz="8" w:space="0" w:color="ED7102" w:themeColor="accent2"/>
          <w:bottom w:val="single" w:sz="8" w:space="0" w:color="ED7102" w:themeColor="accent2"/>
          <w:right w:val="single" w:sz="8" w:space="0" w:color="ED7102" w:themeColor="accent2"/>
        </w:tcBorders>
      </w:tcPr>
    </w:tblStylePr>
    <w:tblStylePr w:type="band1Horz">
      <w:tblPr/>
      <w:tcPr>
        <w:tcBorders>
          <w:top w:val="single" w:sz="8" w:space="0" w:color="ED7102" w:themeColor="accent2"/>
          <w:left w:val="single" w:sz="8" w:space="0" w:color="ED7102" w:themeColor="accent2"/>
          <w:bottom w:val="single" w:sz="8" w:space="0" w:color="ED7102" w:themeColor="accent2"/>
          <w:right w:val="single" w:sz="8" w:space="0" w:color="ED7102" w:themeColor="accent2"/>
        </w:tcBorders>
      </w:tcPr>
    </w:tblStylePr>
  </w:style>
  <w:style w:type="table" w:styleId="Lichtearcering-accent6">
    <w:name w:val="Light Shading Accent 6"/>
    <w:basedOn w:val="Standaardtabel"/>
    <w:uiPriority w:val="60"/>
    <w:rsid w:val="00E07762"/>
    <w:pPr>
      <w:spacing w:line="240" w:lineRule="auto"/>
    </w:pPr>
    <w:rPr>
      <w:color w:val="5A1861" w:themeColor="accent6" w:themeShade="BF"/>
    </w:rPr>
    <w:tblPr>
      <w:tblStyleRowBandSize w:val="1"/>
      <w:tblStyleColBandSize w:val="1"/>
      <w:tblBorders>
        <w:top w:val="single" w:sz="8" w:space="0" w:color="792182" w:themeColor="accent6"/>
        <w:bottom w:val="single" w:sz="8" w:space="0" w:color="792182" w:themeColor="accent6"/>
      </w:tblBorders>
    </w:tblPr>
    <w:tblStylePr w:type="firstRow">
      <w:pPr>
        <w:spacing w:before="0" w:after="0" w:line="240" w:lineRule="auto"/>
      </w:pPr>
      <w:rPr>
        <w:b/>
        <w:bCs/>
      </w:rPr>
      <w:tblPr/>
      <w:tcPr>
        <w:tcBorders>
          <w:top w:val="single" w:sz="8" w:space="0" w:color="792182" w:themeColor="accent6"/>
          <w:left w:val="nil"/>
          <w:bottom w:val="single" w:sz="8" w:space="0" w:color="792182" w:themeColor="accent6"/>
          <w:right w:val="nil"/>
          <w:insideH w:val="nil"/>
          <w:insideV w:val="nil"/>
        </w:tcBorders>
      </w:tcPr>
    </w:tblStylePr>
    <w:tblStylePr w:type="lastRow">
      <w:pPr>
        <w:spacing w:before="0" w:after="0" w:line="240" w:lineRule="auto"/>
      </w:pPr>
      <w:rPr>
        <w:b/>
        <w:bCs/>
      </w:rPr>
      <w:tblPr/>
      <w:tcPr>
        <w:tcBorders>
          <w:top w:val="single" w:sz="8" w:space="0" w:color="792182" w:themeColor="accent6"/>
          <w:left w:val="nil"/>
          <w:bottom w:val="single" w:sz="8" w:space="0" w:color="79218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BAED" w:themeFill="accent6" w:themeFillTint="3F"/>
      </w:tcPr>
    </w:tblStylePr>
    <w:tblStylePr w:type="band1Horz">
      <w:tblPr/>
      <w:tcPr>
        <w:tcBorders>
          <w:left w:val="nil"/>
          <w:right w:val="nil"/>
          <w:insideH w:val="nil"/>
          <w:insideV w:val="nil"/>
        </w:tcBorders>
        <w:shd w:val="clear" w:color="auto" w:fill="E8BAED" w:themeFill="accent6" w:themeFillTint="3F"/>
      </w:tcPr>
    </w:tblStylePr>
  </w:style>
  <w:style w:type="table" w:styleId="Klassieketabel1">
    <w:name w:val="Table Classic 1"/>
    <w:basedOn w:val="Standaardtabel"/>
    <w:semiHidden/>
    <w:rsid w:val="008D7BDD"/>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semiHidden/>
    <w:rsid w:val="008D7BDD"/>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semiHidden/>
    <w:rsid w:val="008D7BDD"/>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semiHidden/>
    <w:rsid w:val="008D7BDD"/>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etabel1">
    <w:name w:val="Table Colorful 1"/>
    <w:basedOn w:val="Standaardtabel"/>
    <w:semiHidden/>
    <w:rsid w:val="008D7BDD"/>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semiHidden/>
    <w:rsid w:val="008D7BDD"/>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semiHidden/>
    <w:rsid w:val="008D7BD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Lijst">
    <w:name w:val="List"/>
    <w:basedOn w:val="ZsysbasisNaktuinbouw"/>
    <w:next w:val="BasistekstNaktuinbouw"/>
    <w:uiPriority w:val="98"/>
    <w:semiHidden/>
    <w:rsid w:val="00F33259"/>
    <w:pPr>
      <w:ind w:left="284" w:hanging="284"/>
    </w:pPr>
  </w:style>
  <w:style w:type="paragraph" w:styleId="Lijst2">
    <w:name w:val="List 2"/>
    <w:basedOn w:val="ZsysbasisNaktuinbouw"/>
    <w:next w:val="BasistekstNaktuinbouw"/>
    <w:uiPriority w:val="98"/>
    <w:semiHidden/>
    <w:rsid w:val="00F33259"/>
    <w:pPr>
      <w:ind w:left="568" w:hanging="284"/>
    </w:pPr>
  </w:style>
  <w:style w:type="paragraph" w:styleId="Lijst3">
    <w:name w:val="List 3"/>
    <w:basedOn w:val="ZsysbasisNaktuinbouw"/>
    <w:next w:val="BasistekstNaktuinbouw"/>
    <w:uiPriority w:val="98"/>
    <w:semiHidden/>
    <w:rsid w:val="00F33259"/>
    <w:pPr>
      <w:ind w:left="851" w:hanging="284"/>
    </w:pPr>
  </w:style>
  <w:style w:type="paragraph" w:styleId="Lijst4">
    <w:name w:val="List 4"/>
    <w:basedOn w:val="ZsysbasisNaktuinbouw"/>
    <w:next w:val="BasistekstNaktuinbouw"/>
    <w:uiPriority w:val="98"/>
    <w:semiHidden/>
    <w:rsid w:val="00F33259"/>
    <w:pPr>
      <w:ind w:left="1135" w:hanging="284"/>
    </w:pPr>
  </w:style>
  <w:style w:type="paragraph" w:styleId="Lijst5">
    <w:name w:val="List 5"/>
    <w:basedOn w:val="ZsysbasisNaktuinbouw"/>
    <w:next w:val="BasistekstNaktuinbouw"/>
    <w:uiPriority w:val="98"/>
    <w:semiHidden/>
    <w:rsid w:val="00F33259"/>
    <w:pPr>
      <w:ind w:left="1418" w:hanging="284"/>
    </w:pPr>
  </w:style>
  <w:style w:type="paragraph" w:styleId="Index1">
    <w:name w:val="index 1"/>
    <w:basedOn w:val="ZsysbasisNaktuinbouw"/>
    <w:next w:val="BasistekstNaktuinbouw"/>
    <w:uiPriority w:val="98"/>
    <w:semiHidden/>
    <w:rsid w:val="00F33259"/>
  </w:style>
  <w:style w:type="paragraph" w:styleId="Lijstopsomteken">
    <w:name w:val="List Bullet"/>
    <w:basedOn w:val="ZsysbasisNaktuinbouw"/>
    <w:next w:val="BasistekstNaktuinbouw"/>
    <w:uiPriority w:val="98"/>
    <w:semiHidden/>
    <w:rsid w:val="00E7078D"/>
    <w:pPr>
      <w:numPr>
        <w:numId w:val="12"/>
      </w:numPr>
      <w:ind w:left="357" w:hanging="357"/>
    </w:pPr>
  </w:style>
  <w:style w:type="paragraph" w:styleId="Lijstopsomteken2">
    <w:name w:val="List Bullet 2"/>
    <w:basedOn w:val="ZsysbasisNaktuinbouw"/>
    <w:next w:val="BasistekstNaktuinbouw"/>
    <w:uiPriority w:val="98"/>
    <w:semiHidden/>
    <w:rsid w:val="00E7078D"/>
    <w:pPr>
      <w:numPr>
        <w:numId w:val="13"/>
      </w:numPr>
      <w:ind w:left="641" w:hanging="357"/>
    </w:pPr>
  </w:style>
  <w:style w:type="paragraph" w:styleId="Lijstopsomteken3">
    <w:name w:val="List Bullet 3"/>
    <w:basedOn w:val="ZsysbasisNaktuinbouw"/>
    <w:next w:val="BasistekstNaktuinbouw"/>
    <w:uiPriority w:val="98"/>
    <w:semiHidden/>
    <w:rsid w:val="00E7078D"/>
    <w:pPr>
      <w:numPr>
        <w:numId w:val="14"/>
      </w:numPr>
      <w:ind w:left="924" w:hanging="357"/>
    </w:pPr>
  </w:style>
  <w:style w:type="paragraph" w:styleId="Lijstopsomteken4">
    <w:name w:val="List Bullet 4"/>
    <w:basedOn w:val="ZsysbasisNaktuinbouw"/>
    <w:next w:val="BasistekstNaktuinbouw"/>
    <w:uiPriority w:val="98"/>
    <w:semiHidden/>
    <w:rsid w:val="00E7078D"/>
    <w:pPr>
      <w:numPr>
        <w:numId w:val="15"/>
      </w:numPr>
      <w:ind w:left="1208" w:hanging="357"/>
    </w:pPr>
  </w:style>
  <w:style w:type="paragraph" w:styleId="Lijstnummering">
    <w:name w:val="List Number"/>
    <w:basedOn w:val="ZsysbasisNaktuinbouw"/>
    <w:next w:val="BasistekstNaktuinbouw"/>
    <w:uiPriority w:val="98"/>
    <w:semiHidden/>
    <w:rsid w:val="00705849"/>
    <w:pPr>
      <w:numPr>
        <w:numId w:val="17"/>
      </w:numPr>
      <w:ind w:left="357" w:hanging="357"/>
    </w:pPr>
  </w:style>
  <w:style w:type="paragraph" w:styleId="Lijstnummering2">
    <w:name w:val="List Number 2"/>
    <w:basedOn w:val="ZsysbasisNaktuinbouw"/>
    <w:next w:val="BasistekstNaktuinbouw"/>
    <w:uiPriority w:val="98"/>
    <w:semiHidden/>
    <w:rsid w:val="00705849"/>
    <w:pPr>
      <w:numPr>
        <w:numId w:val="18"/>
      </w:numPr>
      <w:ind w:left="641" w:hanging="357"/>
    </w:pPr>
  </w:style>
  <w:style w:type="paragraph" w:styleId="Lijstnummering3">
    <w:name w:val="List Number 3"/>
    <w:basedOn w:val="ZsysbasisNaktuinbouw"/>
    <w:next w:val="BasistekstNaktuinbouw"/>
    <w:uiPriority w:val="98"/>
    <w:semiHidden/>
    <w:rsid w:val="00705849"/>
    <w:pPr>
      <w:numPr>
        <w:numId w:val="19"/>
      </w:numPr>
      <w:ind w:left="924" w:hanging="357"/>
    </w:pPr>
  </w:style>
  <w:style w:type="paragraph" w:styleId="Lijstnummering4">
    <w:name w:val="List Number 4"/>
    <w:basedOn w:val="ZsysbasisNaktuinbouw"/>
    <w:next w:val="BasistekstNaktuinbouw"/>
    <w:uiPriority w:val="98"/>
    <w:semiHidden/>
    <w:rsid w:val="00705849"/>
    <w:pPr>
      <w:numPr>
        <w:numId w:val="20"/>
      </w:numPr>
      <w:ind w:left="1208" w:hanging="357"/>
    </w:pPr>
  </w:style>
  <w:style w:type="paragraph" w:styleId="Lijstnummering5">
    <w:name w:val="List Number 5"/>
    <w:basedOn w:val="ZsysbasisNaktuinbouw"/>
    <w:next w:val="BasistekstNaktuinbouw"/>
    <w:uiPriority w:val="98"/>
    <w:semiHidden/>
    <w:rsid w:val="00705849"/>
    <w:pPr>
      <w:numPr>
        <w:numId w:val="21"/>
      </w:numPr>
      <w:ind w:left="1491" w:hanging="357"/>
    </w:pPr>
  </w:style>
  <w:style w:type="paragraph" w:styleId="Lijstvoortzetting">
    <w:name w:val="List Continue"/>
    <w:basedOn w:val="ZsysbasisNaktuinbouw"/>
    <w:next w:val="BasistekstNaktuinbouw"/>
    <w:uiPriority w:val="98"/>
    <w:semiHidden/>
    <w:rsid w:val="00705849"/>
    <w:pPr>
      <w:ind w:left="284"/>
    </w:pPr>
  </w:style>
  <w:style w:type="paragraph" w:styleId="Lijstvoortzetting2">
    <w:name w:val="List Continue 2"/>
    <w:basedOn w:val="ZsysbasisNaktuinbouw"/>
    <w:next w:val="BasistekstNaktuinbouw"/>
    <w:uiPriority w:val="98"/>
    <w:semiHidden/>
    <w:rsid w:val="00705849"/>
    <w:pPr>
      <w:ind w:left="567"/>
    </w:pPr>
  </w:style>
  <w:style w:type="paragraph" w:styleId="Lijstvoortzetting3">
    <w:name w:val="List Continue 3"/>
    <w:basedOn w:val="ZsysbasisNaktuinbouw"/>
    <w:next w:val="BasistekstNaktuinbouw"/>
    <w:uiPriority w:val="98"/>
    <w:semiHidden/>
    <w:rsid w:val="00705849"/>
    <w:pPr>
      <w:ind w:left="851"/>
    </w:pPr>
  </w:style>
  <w:style w:type="paragraph" w:styleId="Lijstvoortzetting4">
    <w:name w:val="List Continue 4"/>
    <w:basedOn w:val="ZsysbasisNaktuinbouw"/>
    <w:next w:val="BasistekstNaktuinbouw"/>
    <w:uiPriority w:val="98"/>
    <w:semiHidden/>
    <w:rsid w:val="00705849"/>
    <w:pPr>
      <w:ind w:left="1134"/>
    </w:pPr>
  </w:style>
  <w:style w:type="paragraph" w:styleId="Lijstvoortzetting5">
    <w:name w:val="List Continue 5"/>
    <w:basedOn w:val="ZsysbasisNaktuinbouw"/>
    <w:next w:val="BasistekstNaktuinbouw"/>
    <w:uiPriority w:val="98"/>
    <w:semiHidden/>
    <w:rsid w:val="00705849"/>
    <w:pPr>
      <w:ind w:left="1418"/>
    </w:pPr>
  </w:style>
  <w:style w:type="character" w:styleId="Intensievebenadrukking">
    <w:name w:val="Intense Emphasis"/>
    <w:basedOn w:val="Standaardalinea-lettertype"/>
    <w:uiPriority w:val="98"/>
    <w:semiHidden/>
    <w:rsid w:val="00FC3FA5"/>
    <w:rPr>
      <w:b/>
      <w:bCs/>
      <w:i/>
      <w:iCs/>
      <w:color w:val="auto"/>
    </w:rPr>
  </w:style>
  <w:style w:type="paragraph" w:styleId="Normaalweb">
    <w:name w:val="Normal (Web)"/>
    <w:basedOn w:val="ZsysbasisNaktuinbouw"/>
    <w:next w:val="BasistekstNaktuinbouw"/>
    <w:uiPriority w:val="99"/>
    <w:semiHidden/>
    <w:rsid w:val="0020607F"/>
  </w:style>
  <w:style w:type="paragraph" w:styleId="Notitiekop">
    <w:name w:val="Note Heading"/>
    <w:basedOn w:val="ZsysbasisNaktuinbouw"/>
    <w:next w:val="BasistekstNaktuinbouw"/>
    <w:uiPriority w:val="98"/>
    <w:semiHidden/>
    <w:rsid w:val="0020607F"/>
  </w:style>
  <w:style w:type="paragraph" w:styleId="Plattetekst">
    <w:name w:val="Body Text"/>
    <w:basedOn w:val="ZsysbasisNaktuinbouw"/>
    <w:next w:val="BasistekstNaktuinbouw"/>
    <w:link w:val="PlattetekstChar"/>
    <w:uiPriority w:val="98"/>
    <w:semiHidden/>
    <w:rsid w:val="0020607F"/>
  </w:style>
  <w:style w:type="paragraph" w:styleId="Plattetekst2">
    <w:name w:val="Body Text 2"/>
    <w:basedOn w:val="ZsysbasisNaktuinbouw"/>
    <w:next w:val="BasistekstNaktuinbouw"/>
    <w:link w:val="Plattetekst2Char"/>
    <w:uiPriority w:val="3"/>
    <w:semiHidden/>
    <w:rsid w:val="00E7078D"/>
  </w:style>
  <w:style w:type="paragraph" w:styleId="Plattetekst3">
    <w:name w:val="Body Text 3"/>
    <w:basedOn w:val="ZsysbasisNaktuinbouw"/>
    <w:next w:val="BasistekstNaktuinbouw"/>
    <w:uiPriority w:val="3"/>
    <w:semiHidden/>
    <w:rsid w:val="0020607F"/>
  </w:style>
  <w:style w:type="paragraph" w:styleId="Platteteksteersteinspringing">
    <w:name w:val="Body Text First Indent"/>
    <w:basedOn w:val="ZsysbasisNaktuinbouw"/>
    <w:next w:val="BasistekstNaktuinbouw"/>
    <w:link w:val="PlatteteksteersteinspringingChar"/>
    <w:uiPriority w:val="3"/>
    <w:semiHidden/>
    <w:rsid w:val="00E7078D"/>
    <w:pPr>
      <w:ind w:firstLine="360"/>
    </w:pPr>
  </w:style>
  <w:style w:type="character" w:customStyle="1" w:styleId="PlatteteksteersteinspringingChar">
    <w:name w:val="Platte tekst eerste inspringing Char"/>
    <w:basedOn w:val="PlattetekstChar"/>
    <w:link w:val="Platteteksteersteinspringing"/>
    <w:rsid w:val="00E7078D"/>
    <w:rPr>
      <w:rFonts w:asciiTheme="minorHAnsi" w:hAnsiTheme="minorHAnsi" w:cs="Maiandra GD"/>
      <w:color w:val="000000" w:themeColor="text1"/>
      <w:sz w:val="18"/>
      <w:szCs w:val="18"/>
    </w:rPr>
  </w:style>
  <w:style w:type="paragraph" w:styleId="Plattetekstinspringen">
    <w:name w:val="Body Text Indent"/>
    <w:basedOn w:val="ZsysbasisNaktuinbouw"/>
    <w:next w:val="BasistekstNaktuinbouw"/>
    <w:link w:val="PlattetekstinspringenChar"/>
    <w:uiPriority w:val="3"/>
    <w:semiHidden/>
    <w:rsid w:val="00E7078D"/>
    <w:pPr>
      <w:ind w:left="284"/>
    </w:pPr>
  </w:style>
  <w:style w:type="character" w:customStyle="1" w:styleId="PlattetekstinspringenChar">
    <w:name w:val="Platte tekst inspringen Char"/>
    <w:basedOn w:val="Standaardalinea-lettertype"/>
    <w:link w:val="Plattetekstinspringen"/>
    <w:rsid w:val="00E7078D"/>
    <w:rPr>
      <w:rFonts w:ascii="Maiandra GD" w:hAnsi="Maiandra GD" w:cs="Maiandra GD"/>
      <w:sz w:val="18"/>
      <w:szCs w:val="18"/>
    </w:rPr>
  </w:style>
  <w:style w:type="paragraph" w:styleId="Platteteksteersteinspringing2">
    <w:name w:val="Body Text First Indent 2"/>
    <w:basedOn w:val="ZsysbasisNaktuinbouw"/>
    <w:next w:val="BasistekstNaktuinbouw"/>
    <w:link w:val="Platteteksteersteinspringing2Char"/>
    <w:uiPriority w:val="3"/>
    <w:semiHidden/>
    <w:rsid w:val="00E7078D"/>
    <w:pPr>
      <w:ind w:left="360" w:firstLine="360"/>
    </w:pPr>
  </w:style>
  <w:style w:type="table" w:styleId="Professioneletabel">
    <w:name w:val="Table Professional"/>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customStyle="1" w:styleId="ZsysbasisNaktuinbouwChar">
    <w:name w:val="Zsysbasis Naktuinbouw Char"/>
    <w:basedOn w:val="Standaardalinea-lettertype"/>
    <w:link w:val="ZsysbasisNaktuinbouw"/>
    <w:semiHidden/>
    <w:rsid w:val="00041F01"/>
    <w:rPr>
      <w:rFonts w:ascii="Arial" w:hAnsi="Arial" w:cs="Maiandra GD"/>
      <w:color w:val="000000" w:themeColor="text1"/>
      <w:szCs w:val="18"/>
    </w:rPr>
  </w:style>
  <w:style w:type="paragraph" w:styleId="Standaardinspringing">
    <w:name w:val="Normal Indent"/>
    <w:basedOn w:val="ZsysbasisNaktuinbouw"/>
    <w:next w:val="BasistekstNaktuinbouw"/>
    <w:uiPriority w:val="98"/>
    <w:semiHidden/>
    <w:rsid w:val="0020607F"/>
  </w:style>
  <w:style w:type="table" w:styleId="Tabelkolommen1">
    <w:name w:val="Table Columns 1"/>
    <w:basedOn w:val="Standaardtabel"/>
    <w:semiHidden/>
    <w:rsid w:val="008D7BDD"/>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semiHidden/>
    <w:rsid w:val="008D7BDD"/>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semiHidden/>
    <w:rsid w:val="008D7BDD"/>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semiHidden/>
    <w:rsid w:val="008D7BD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semiHidden/>
    <w:rsid w:val="008D7BDD"/>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semiHidden/>
    <w:rsid w:val="008D7BDD"/>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semiHidden/>
    <w:rsid w:val="008D7BDD"/>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semiHidden/>
    <w:rsid w:val="008D7BD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semiHidden/>
    <w:rsid w:val="008D7BD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rsid w:val="00922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semiHidden/>
    <w:rsid w:val="008D7BD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semiHidden/>
    <w:rsid w:val="008D7BDD"/>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semiHidden/>
    <w:rsid w:val="008D7BDD"/>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semiHidden/>
    <w:rsid w:val="008D7BDD"/>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semiHidden/>
    <w:rsid w:val="008D7BDD"/>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semiHidden/>
    <w:rsid w:val="008D7BD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semiHidden/>
    <w:rsid w:val="008D7BD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semiHidden/>
    <w:rsid w:val="008D7B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Verfijndetabel1">
    <w:name w:val="Table Subtle 1"/>
    <w:basedOn w:val="Standaardtabel"/>
    <w:semiHidden/>
    <w:rsid w:val="008D7BDD"/>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semiHidden/>
    <w:rsid w:val="008D7BDD"/>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oetnootmarkering">
    <w:name w:val="footnote reference"/>
    <w:aliases w:val="Voetnootmarkering Naktuinbouw"/>
    <w:basedOn w:val="Standaardalinea-lettertype"/>
    <w:uiPriority w:val="99"/>
    <w:rsid w:val="00CB7600"/>
    <w:rPr>
      <w:vertAlign w:val="superscript"/>
    </w:rPr>
  </w:style>
  <w:style w:type="paragraph" w:styleId="Voetnoottekst">
    <w:name w:val="footnote text"/>
    <w:aliases w:val="Voetnoottekst Naktuinbouw"/>
    <w:basedOn w:val="ZsysbasisNaktuinbouw"/>
    <w:link w:val="VoetnoottekstChar"/>
    <w:uiPriority w:val="99"/>
    <w:rsid w:val="00CB7600"/>
    <w:rPr>
      <w:sz w:val="15"/>
    </w:rPr>
  </w:style>
  <w:style w:type="table" w:styleId="Webtabel1">
    <w:name w:val="Table Web 1"/>
    <w:basedOn w:val="Standaardtabel"/>
    <w:semiHidden/>
    <w:rsid w:val="008D7BD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semiHidden/>
    <w:rsid w:val="008D7BD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semiHidden/>
    <w:rsid w:val="008D7BD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98"/>
    <w:semiHidden/>
    <w:rsid w:val="00451FDB"/>
    <w:rPr>
      <w:b w:val="0"/>
      <w:bCs w:val="0"/>
    </w:rPr>
  </w:style>
  <w:style w:type="paragraph" w:styleId="Datum">
    <w:name w:val="Date"/>
    <w:basedOn w:val="ZsysbasisNaktuinbouw"/>
    <w:next w:val="BasistekstNaktuinbouw"/>
    <w:uiPriority w:val="98"/>
    <w:semiHidden/>
    <w:rsid w:val="0020607F"/>
  </w:style>
  <w:style w:type="paragraph" w:styleId="Tekstzonderopmaak">
    <w:name w:val="Plain Text"/>
    <w:basedOn w:val="ZsysbasisNaktuinbouw"/>
    <w:next w:val="BasistekstNaktuinbouw"/>
    <w:uiPriority w:val="98"/>
    <w:semiHidden/>
    <w:rsid w:val="0020607F"/>
  </w:style>
  <w:style w:type="paragraph" w:styleId="Ballontekst">
    <w:name w:val="Balloon Text"/>
    <w:basedOn w:val="ZsysbasisNaktuinbouw"/>
    <w:next w:val="BasistekstNaktuinbouw"/>
    <w:uiPriority w:val="98"/>
    <w:semiHidden/>
    <w:rsid w:val="0020607F"/>
  </w:style>
  <w:style w:type="paragraph" w:styleId="Bijschrift">
    <w:name w:val="caption"/>
    <w:aliases w:val="Bijschrift Naktuinbouw"/>
    <w:basedOn w:val="ZsysbasisNaktuinbouw"/>
    <w:next w:val="BasistekstNaktuinbouw"/>
    <w:uiPriority w:val="4"/>
    <w:qFormat/>
    <w:rsid w:val="0020607F"/>
  </w:style>
  <w:style w:type="character" w:customStyle="1" w:styleId="TekstopmerkingChar">
    <w:name w:val="Tekst opmerking Char"/>
    <w:basedOn w:val="ZsysbasisNaktuinbouwChar"/>
    <w:link w:val="Tekstopmerking"/>
    <w:semiHidden/>
    <w:rsid w:val="008736AE"/>
    <w:rPr>
      <w:rFonts w:asciiTheme="minorHAnsi" w:hAnsiTheme="minorHAnsi" w:cs="Maiandra GD"/>
      <w:color w:val="000000" w:themeColor="text1"/>
      <w:sz w:val="18"/>
      <w:szCs w:val="18"/>
    </w:rPr>
  </w:style>
  <w:style w:type="paragraph" w:styleId="Documentstructuur">
    <w:name w:val="Document Map"/>
    <w:basedOn w:val="ZsysbasisNaktuinbouw"/>
    <w:next w:val="BasistekstNaktuinbouw"/>
    <w:uiPriority w:val="98"/>
    <w:semiHidden/>
    <w:rsid w:val="0020607F"/>
  </w:style>
  <w:style w:type="table" w:styleId="Lichtearcering-accent5">
    <w:name w:val="Light Shading Accent 5"/>
    <w:basedOn w:val="Standaardtabel"/>
    <w:uiPriority w:val="60"/>
    <w:rsid w:val="00E07762"/>
    <w:pPr>
      <w:spacing w:line="240" w:lineRule="auto"/>
    </w:pPr>
    <w:rPr>
      <w:color w:val="2B3E77" w:themeColor="accent5" w:themeShade="BF"/>
    </w:rPr>
    <w:tblPr>
      <w:tblStyleRowBandSize w:val="1"/>
      <w:tblStyleColBandSize w:val="1"/>
      <w:tblBorders>
        <w:top w:val="single" w:sz="8" w:space="0" w:color="3A54A0" w:themeColor="accent5"/>
        <w:bottom w:val="single" w:sz="8" w:space="0" w:color="3A54A0" w:themeColor="accent5"/>
      </w:tblBorders>
    </w:tblPr>
    <w:tblStylePr w:type="firstRow">
      <w:pPr>
        <w:spacing w:before="0" w:after="0" w:line="240" w:lineRule="auto"/>
      </w:pPr>
      <w:rPr>
        <w:b/>
        <w:bCs/>
      </w:rPr>
      <w:tblPr/>
      <w:tcPr>
        <w:tcBorders>
          <w:top w:val="single" w:sz="8" w:space="0" w:color="3A54A0" w:themeColor="accent5"/>
          <w:left w:val="nil"/>
          <w:bottom w:val="single" w:sz="8" w:space="0" w:color="3A54A0" w:themeColor="accent5"/>
          <w:right w:val="nil"/>
          <w:insideH w:val="nil"/>
          <w:insideV w:val="nil"/>
        </w:tcBorders>
      </w:tcPr>
    </w:tblStylePr>
    <w:tblStylePr w:type="lastRow">
      <w:pPr>
        <w:spacing w:before="0" w:after="0" w:line="240" w:lineRule="auto"/>
      </w:pPr>
      <w:rPr>
        <w:b/>
        <w:bCs/>
      </w:rPr>
      <w:tblPr/>
      <w:tcPr>
        <w:tcBorders>
          <w:top w:val="single" w:sz="8" w:space="0" w:color="3A54A0" w:themeColor="accent5"/>
          <w:left w:val="nil"/>
          <w:bottom w:val="single" w:sz="8" w:space="0" w:color="3A54A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2EB" w:themeFill="accent5" w:themeFillTint="3F"/>
      </w:tcPr>
    </w:tblStylePr>
    <w:tblStylePr w:type="band1Horz">
      <w:tblPr/>
      <w:tcPr>
        <w:tcBorders>
          <w:left w:val="nil"/>
          <w:right w:val="nil"/>
          <w:insideH w:val="nil"/>
          <w:insideV w:val="nil"/>
        </w:tcBorders>
        <w:shd w:val="clear" w:color="auto" w:fill="C9D2EB" w:themeFill="accent5" w:themeFillTint="3F"/>
      </w:tcPr>
    </w:tblStylePr>
  </w:style>
  <w:style w:type="paragraph" w:styleId="Eindnoottekst">
    <w:name w:val="endnote text"/>
    <w:aliases w:val="Eindnoottekst Naktuinbouw"/>
    <w:basedOn w:val="ZsysbasisNaktuinbouw"/>
    <w:next w:val="BasistekstNaktuinbouw"/>
    <w:uiPriority w:val="4"/>
    <w:rsid w:val="0020607F"/>
  </w:style>
  <w:style w:type="paragraph" w:styleId="Indexkop">
    <w:name w:val="index heading"/>
    <w:basedOn w:val="ZsysbasisNaktuinbouw"/>
    <w:next w:val="BasistekstNaktuinbouw"/>
    <w:uiPriority w:val="98"/>
    <w:semiHidden/>
    <w:rsid w:val="0020607F"/>
  </w:style>
  <w:style w:type="paragraph" w:styleId="Kopbronvermelding">
    <w:name w:val="toa heading"/>
    <w:basedOn w:val="ZsysbasisNaktuinbouw"/>
    <w:next w:val="BasistekstNaktuinbouw"/>
    <w:uiPriority w:val="98"/>
    <w:semiHidden/>
    <w:rsid w:val="0020607F"/>
  </w:style>
  <w:style w:type="paragraph" w:styleId="Lijstopsomteken5">
    <w:name w:val="List Bullet 5"/>
    <w:basedOn w:val="ZsysbasisNaktuinbouw"/>
    <w:next w:val="BasistekstNaktuinbouw"/>
    <w:uiPriority w:val="98"/>
    <w:semiHidden/>
    <w:rsid w:val="00E7078D"/>
    <w:pPr>
      <w:numPr>
        <w:numId w:val="16"/>
      </w:numPr>
      <w:ind w:left="1491" w:hanging="357"/>
    </w:pPr>
  </w:style>
  <w:style w:type="paragraph" w:styleId="Macrotekst">
    <w:name w:val="macro"/>
    <w:basedOn w:val="ZsysbasisNaktuinbouw"/>
    <w:next w:val="BasistekstNaktuinbouw"/>
    <w:uiPriority w:val="98"/>
    <w:semiHidden/>
    <w:rsid w:val="0020607F"/>
  </w:style>
  <w:style w:type="paragraph" w:styleId="Tekstopmerking">
    <w:name w:val="annotation text"/>
    <w:basedOn w:val="ZsysbasisNaktuinbouw"/>
    <w:next w:val="BasistekstNaktuinbouw"/>
    <w:link w:val="TekstopmerkingChar"/>
    <w:uiPriority w:val="98"/>
    <w:semiHidden/>
    <w:rsid w:val="0020607F"/>
  </w:style>
  <w:style w:type="character" w:styleId="Intensieveverwijzing">
    <w:name w:val="Intense Reference"/>
    <w:basedOn w:val="Standaardalinea-lettertype"/>
    <w:uiPriority w:val="98"/>
    <w:semiHidden/>
    <w:rsid w:val="00FC3FA5"/>
    <w:rPr>
      <w:b/>
      <w:bCs/>
      <w:smallCaps/>
      <w:color w:val="auto"/>
      <w:spacing w:val="5"/>
      <w:u w:val="single"/>
    </w:rPr>
  </w:style>
  <w:style w:type="character" w:styleId="Verwijzingopmerking">
    <w:name w:val="annotation reference"/>
    <w:basedOn w:val="Standaardalinea-lettertype"/>
    <w:uiPriority w:val="98"/>
    <w:semiHidden/>
    <w:rsid w:val="0020607F"/>
    <w:rPr>
      <w:sz w:val="18"/>
      <w:szCs w:val="18"/>
    </w:rPr>
  </w:style>
  <w:style w:type="paragraph" w:customStyle="1" w:styleId="Opsommingteken1eniveauNaktuinbouw">
    <w:name w:val="Opsomming teken 1e niveau Naktuinbouw"/>
    <w:basedOn w:val="ZsysbasisNaktuinbouw"/>
    <w:uiPriority w:val="4"/>
    <w:rsid w:val="00B01DA1"/>
    <w:pPr>
      <w:numPr>
        <w:numId w:val="27"/>
      </w:numPr>
    </w:pPr>
  </w:style>
  <w:style w:type="paragraph" w:customStyle="1" w:styleId="Opsommingteken2eniveauNaktuinbouw">
    <w:name w:val="Opsomming teken 2e niveau Naktuinbouw"/>
    <w:basedOn w:val="ZsysbasisNaktuinbouw"/>
    <w:uiPriority w:val="4"/>
    <w:rsid w:val="00B01DA1"/>
    <w:pPr>
      <w:numPr>
        <w:ilvl w:val="1"/>
        <w:numId w:val="27"/>
      </w:numPr>
    </w:pPr>
  </w:style>
  <w:style w:type="paragraph" w:customStyle="1" w:styleId="Opsommingteken3eniveauNaktuinbouw">
    <w:name w:val="Opsomming teken 3e niveau Naktuinbouw"/>
    <w:basedOn w:val="ZsysbasisNaktuinbouw"/>
    <w:uiPriority w:val="4"/>
    <w:rsid w:val="00B01DA1"/>
    <w:pPr>
      <w:numPr>
        <w:ilvl w:val="2"/>
        <w:numId w:val="27"/>
      </w:numPr>
    </w:pPr>
  </w:style>
  <w:style w:type="paragraph" w:customStyle="1" w:styleId="Opsommingbolletje1eniveauNaktuinbouw">
    <w:name w:val="Opsomming bolletje 1e niveau Naktuinbouw"/>
    <w:basedOn w:val="ZsysbasisNaktuinbouw"/>
    <w:uiPriority w:val="4"/>
    <w:qFormat/>
    <w:rsid w:val="00B01DA1"/>
    <w:pPr>
      <w:numPr>
        <w:numId w:val="22"/>
      </w:numPr>
    </w:pPr>
  </w:style>
  <w:style w:type="paragraph" w:customStyle="1" w:styleId="Opsommingbolletje2eniveauNaktuinbouw">
    <w:name w:val="Opsomming bolletje 2e niveau Naktuinbouw"/>
    <w:basedOn w:val="ZsysbasisNaktuinbouw"/>
    <w:uiPriority w:val="4"/>
    <w:qFormat/>
    <w:rsid w:val="00B01DA1"/>
    <w:pPr>
      <w:numPr>
        <w:ilvl w:val="1"/>
        <w:numId w:val="22"/>
      </w:numPr>
    </w:pPr>
  </w:style>
  <w:style w:type="paragraph" w:customStyle="1" w:styleId="Opsommingbolletje3eniveauNaktuinbouw">
    <w:name w:val="Opsomming bolletje 3e niveau Naktuinbouw"/>
    <w:basedOn w:val="ZsysbasisNaktuinbouw"/>
    <w:uiPriority w:val="4"/>
    <w:qFormat/>
    <w:rsid w:val="00B01DA1"/>
    <w:pPr>
      <w:numPr>
        <w:ilvl w:val="2"/>
        <w:numId w:val="22"/>
      </w:numPr>
    </w:pPr>
  </w:style>
  <w:style w:type="numbering" w:customStyle="1" w:styleId="OpsommingbolletjeNaktuinbouw">
    <w:name w:val="Opsomming bolletje Naktuinbouw"/>
    <w:uiPriority w:val="4"/>
    <w:semiHidden/>
    <w:rsid w:val="00B01DA1"/>
    <w:pPr>
      <w:numPr>
        <w:numId w:val="1"/>
      </w:numPr>
    </w:pPr>
  </w:style>
  <w:style w:type="paragraph" w:customStyle="1" w:styleId="Opsommingkleineletter1eniveauNaktuinbouw">
    <w:name w:val="Opsomming kleine letter 1e niveau Naktuinbouw"/>
    <w:basedOn w:val="ZsysbasisNaktuinbouw"/>
    <w:uiPriority w:val="4"/>
    <w:qFormat/>
    <w:rsid w:val="00B01DA1"/>
    <w:pPr>
      <w:numPr>
        <w:numId w:val="23"/>
      </w:numPr>
    </w:pPr>
  </w:style>
  <w:style w:type="paragraph" w:customStyle="1" w:styleId="Opsommingkleineletter2eniveauNaktuinbouw">
    <w:name w:val="Opsomming kleine letter 2e niveau Naktuinbouw"/>
    <w:basedOn w:val="ZsysbasisNaktuinbouw"/>
    <w:uiPriority w:val="4"/>
    <w:qFormat/>
    <w:rsid w:val="00B01DA1"/>
    <w:pPr>
      <w:numPr>
        <w:ilvl w:val="1"/>
        <w:numId w:val="23"/>
      </w:numPr>
    </w:pPr>
  </w:style>
  <w:style w:type="paragraph" w:customStyle="1" w:styleId="Opsommingkleineletter3eniveauNaktuinbouw">
    <w:name w:val="Opsomming kleine letter 3e niveau Naktuinbouw"/>
    <w:basedOn w:val="ZsysbasisNaktuinbouw"/>
    <w:uiPriority w:val="4"/>
    <w:qFormat/>
    <w:rsid w:val="00B01DA1"/>
    <w:pPr>
      <w:numPr>
        <w:ilvl w:val="2"/>
        <w:numId w:val="23"/>
      </w:numPr>
    </w:pPr>
  </w:style>
  <w:style w:type="numbering" w:customStyle="1" w:styleId="OpsommingkleineletterNaktuinbouw">
    <w:name w:val="Opsomming kleine letter Naktuinbouw"/>
    <w:uiPriority w:val="4"/>
    <w:semiHidden/>
    <w:rsid w:val="00B01DA1"/>
    <w:pPr>
      <w:numPr>
        <w:numId w:val="8"/>
      </w:numPr>
    </w:pPr>
  </w:style>
  <w:style w:type="paragraph" w:customStyle="1" w:styleId="Opsommingnummer1eniveauNaktuinbouw">
    <w:name w:val="Opsomming nummer 1e niveau Naktuinbouw"/>
    <w:basedOn w:val="ZsysbasisNaktuinbouw"/>
    <w:uiPriority w:val="4"/>
    <w:qFormat/>
    <w:rsid w:val="00B01DA1"/>
    <w:pPr>
      <w:numPr>
        <w:numId w:val="24"/>
      </w:numPr>
    </w:pPr>
  </w:style>
  <w:style w:type="paragraph" w:customStyle="1" w:styleId="Opsommingnummer2eniveauNaktuinbouw">
    <w:name w:val="Opsomming nummer 2e niveau Naktuinbouw"/>
    <w:basedOn w:val="ZsysbasisNaktuinbouw"/>
    <w:uiPriority w:val="4"/>
    <w:qFormat/>
    <w:rsid w:val="00B01DA1"/>
    <w:pPr>
      <w:numPr>
        <w:ilvl w:val="1"/>
        <w:numId w:val="24"/>
      </w:numPr>
    </w:pPr>
  </w:style>
  <w:style w:type="paragraph" w:customStyle="1" w:styleId="Opsommingnummer3eniveauNaktuinbouw">
    <w:name w:val="Opsomming nummer 3e niveau Naktuinbouw"/>
    <w:basedOn w:val="ZsysbasisNaktuinbouw"/>
    <w:uiPriority w:val="4"/>
    <w:qFormat/>
    <w:rsid w:val="00B01DA1"/>
    <w:pPr>
      <w:numPr>
        <w:ilvl w:val="2"/>
        <w:numId w:val="24"/>
      </w:numPr>
    </w:pPr>
  </w:style>
  <w:style w:type="numbering" w:customStyle="1" w:styleId="OpsommingnummerNaktuinbouw">
    <w:name w:val="Opsomming nummer Naktuinbouw"/>
    <w:uiPriority w:val="4"/>
    <w:semiHidden/>
    <w:rsid w:val="00B01DA1"/>
    <w:pPr>
      <w:numPr>
        <w:numId w:val="2"/>
      </w:numPr>
    </w:pPr>
  </w:style>
  <w:style w:type="paragraph" w:customStyle="1" w:styleId="Opsommingopenrondje1eniveauNaktuinbouw">
    <w:name w:val="Opsomming open rondje 1e niveau Naktuinbouw"/>
    <w:basedOn w:val="ZsysbasisNaktuinbouw"/>
    <w:uiPriority w:val="4"/>
    <w:rsid w:val="00B01DA1"/>
    <w:pPr>
      <w:numPr>
        <w:numId w:val="25"/>
      </w:numPr>
    </w:pPr>
  </w:style>
  <w:style w:type="paragraph" w:customStyle="1" w:styleId="Opsommingopenrondje2eniveauNaktuinbouw">
    <w:name w:val="Opsomming open rondje 2e niveau Naktuinbouw"/>
    <w:basedOn w:val="ZsysbasisNaktuinbouw"/>
    <w:uiPriority w:val="4"/>
    <w:rsid w:val="00B01DA1"/>
    <w:pPr>
      <w:numPr>
        <w:ilvl w:val="1"/>
        <w:numId w:val="25"/>
      </w:numPr>
    </w:pPr>
  </w:style>
  <w:style w:type="paragraph" w:customStyle="1" w:styleId="Opsommingopenrondje3eniveauNaktuinbouw">
    <w:name w:val="Opsomming open rondje 3e niveau Naktuinbouw"/>
    <w:basedOn w:val="ZsysbasisNaktuinbouw"/>
    <w:uiPriority w:val="4"/>
    <w:rsid w:val="00B01DA1"/>
    <w:pPr>
      <w:numPr>
        <w:ilvl w:val="2"/>
        <w:numId w:val="25"/>
      </w:numPr>
    </w:pPr>
  </w:style>
  <w:style w:type="numbering" w:customStyle="1" w:styleId="OpsommingopenrondjeNaktuinbouw">
    <w:name w:val="Opsomming open rondje Naktuinbouw"/>
    <w:uiPriority w:val="4"/>
    <w:semiHidden/>
    <w:rsid w:val="00B01DA1"/>
    <w:pPr>
      <w:numPr>
        <w:numId w:val="3"/>
      </w:numPr>
    </w:pPr>
  </w:style>
  <w:style w:type="paragraph" w:customStyle="1" w:styleId="Opsommingstreepje1eniveauNaktuinbouw">
    <w:name w:val="Opsomming streepje 1e niveau Naktuinbouw"/>
    <w:basedOn w:val="ZsysbasisNaktuinbouw"/>
    <w:uiPriority w:val="4"/>
    <w:qFormat/>
    <w:rsid w:val="00B01DA1"/>
    <w:pPr>
      <w:numPr>
        <w:numId w:val="26"/>
      </w:numPr>
    </w:pPr>
  </w:style>
  <w:style w:type="paragraph" w:customStyle="1" w:styleId="Opsommingstreepje2eniveauNaktuinbouw">
    <w:name w:val="Opsomming streepje 2e niveau Naktuinbouw"/>
    <w:basedOn w:val="ZsysbasisNaktuinbouw"/>
    <w:uiPriority w:val="4"/>
    <w:qFormat/>
    <w:rsid w:val="00B01DA1"/>
    <w:pPr>
      <w:numPr>
        <w:ilvl w:val="1"/>
        <w:numId w:val="26"/>
      </w:numPr>
    </w:pPr>
  </w:style>
  <w:style w:type="paragraph" w:customStyle="1" w:styleId="Opsommingstreepje3eniveauNaktuinbouw">
    <w:name w:val="Opsomming streepje 3e niveau Naktuinbouw"/>
    <w:basedOn w:val="ZsysbasisNaktuinbouw"/>
    <w:uiPriority w:val="4"/>
    <w:qFormat/>
    <w:rsid w:val="00B01DA1"/>
    <w:pPr>
      <w:numPr>
        <w:ilvl w:val="2"/>
        <w:numId w:val="26"/>
      </w:numPr>
    </w:pPr>
  </w:style>
  <w:style w:type="numbering" w:customStyle="1" w:styleId="OpsommingstreepjeNaktuinbouw">
    <w:name w:val="Opsomming streepje Naktuinbouw"/>
    <w:uiPriority w:val="4"/>
    <w:semiHidden/>
    <w:rsid w:val="00B01DA1"/>
    <w:pPr>
      <w:numPr>
        <w:numId w:val="4"/>
      </w:numPr>
    </w:pPr>
  </w:style>
  <w:style w:type="character" w:styleId="Titelvanboek">
    <w:name w:val="Book Title"/>
    <w:basedOn w:val="Standaardalinea-lettertype"/>
    <w:uiPriority w:val="98"/>
    <w:semiHidden/>
    <w:rsid w:val="00E07762"/>
    <w:rPr>
      <w:b/>
      <w:bCs/>
      <w:smallCaps/>
      <w:spacing w:val="5"/>
    </w:rPr>
  </w:style>
  <w:style w:type="character" w:styleId="Tekstvantijdelijkeaanduiding">
    <w:name w:val="Placeholder Text"/>
    <w:basedOn w:val="zsysVeldMarkering"/>
    <w:uiPriority w:val="98"/>
    <w:semiHidden/>
    <w:rsid w:val="004C51F8"/>
    <w:rPr>
      <w:color w:val="000000"/>
      <w:bdr w:val="none" w:sz="0" w:space="0" w:color="auto"/>
      <w:shd w:val="clear" w:color="auto" w:fill="FFFF00"/>
    </w:rPr>
  </w:style>
  <w:style w:type="character" w:styleId="Subtieleverwijzing">
    <w:name w:val="Subtle Reference"/>
    <w:basedOn w:val="Standaardalinea-lettertype"/>
    <w:uiPriority w:val="98"/>
    <w:semiHidden/>
    <w:rsid w:val="008736AE"/>
    <w:rPr>
      <w:smallCaps/>
      <w:color w:val="auto"/>
      <w:u w:val="single"/>
    </w:rPr>
  </w:style>
  <w:style w:type="character" w:styleId="Subtielebenadrukking">
    <w:name w:val="Subtle Emphasis"/>
    <w:basedOn w:val="Standaardalinea-lettertype"/>
    <w:uiPriority w:val="98"/>
    <w:semiHidden/>
    <w:rsid w:val="00FC3FA5"/>
    <w:rPr>
      <w:i/>
      <w:iCs/>
      <w:color w:val="auto"/>
    </w:rPr>
  </w:style>
  <w:style w:type="table" w:styleId="Lichtearcering-accent4">
    <w:name w:val="Light Shading Accent 4"/>
    <w:basedOn w:val="Standaardtabel"/>
    <w:uiPriority w:val="60"/>
    <w:rsid w:val="00E07762"/>
    <w:pPr>
      <w:spacing w:line="240" w:lineRule="auto"/>
    </w:pPr>
    <w:rPr>
      <w:color w:val="007295" w:themeColor="accent4" w:themeShade="BF"/>
    </w:rPr>
    <w:tblPr>
      <w:tblStyleRowBandSize w:val="1"/>
      <w:tblStyleColBandSize w:val="1"/>
      <w:tblBorders>
        <w:top w:val="single" w:sz="8" w:space="0" w:color="0099C7" w:themeColor="accent4"/>
        <w:bottom w:val="single" w:sz="8" w:space="0" w:color="0099C7" w:themeColor="accent4"/>
      </w:tblBorders>
    </w:tblPr>
    <w:tblStylePr w:type="firstRow">
      <w:pPr>
        <w:spacing w:before="0" w:after="0" w:line="240" w:lineRule="auto"/>
      </w:pPr>
      <w:rPr>
        <w:b/>
        <w:bCs/>
      </w:rPr>
      <w:tblPr/>
      <w:tcPr>
        <w:tcBorders>
          <w:top w:val="single" w:sz="8" w:space="0" w:color="0099C7" w:themeColor="accent4"/>
          <w:left w:val="nil"/>
          <w:bottom w:val="single" w:sz="8" w:space="0" w:color="0099C7" w:themeColor="accent4"/>
          <w:right w:val="nil"/>
          <w:insideH w:val="nil"/>
          <w:insideV w:val="nil"/>
        </w:tcBorders>
      </w:tcPr>
    </w:tblStylePr>
    <w:tblStylePr w:type="lastRow">
      <w:pPr>
        <w:spacing w:before="0" w:after="0" w:line="240" w:lineRule="auto"/>
      </w:pPr>
      <w:rPr>
        <w:b/>
        <w:bCs/>
      </w:rPr>
      <w:tblPr/>
      <w:tcPr>
        <w:tcBorders>
          <w:top w:val="single" w:sz="8" w:space="0" w:color="0099C7" w:themeColor="accent4"/>
          <w:left w:val="nil"/>
          <w:bottom w:val="single" w:sz="8" w:space="0" w:color="0099C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EDFF" w:themeFill="accent4" w:themeFillTint="3F"/>
      </w:tcPr>
    </w:tblStylePr>
    <w:tblStylePr w:type="band1Horz">
      <w:tblPr/>
      <w:tcPr>
        <w:tcBorders>
          <w:left w:val="nil"/>
          <w:right w:val="nil"/>
          <w:insideH w:val="nil"/>
          <w:insideV w:val="nil"/>
        </w:tcBorders>
        <w:shd w:val="clear" w:color="auto" w:fill="B2EDFF" w:themeFill="accent4" w:themeFillTint="3F"/>
      </w:tcPr>
    </w:tblStylePr>
  </w:style>
  <w:style w:type="table" w:styleId="Lichtearcering-accent3">
    <w:name w:val="Light Shading Accent 3"/>
    <w:basedOn w:val="Standaardtabel"/>
    <w:uiPriority w:val="60"/>
    <w:rsid w:val="00E07762"/>
    <w:pPr>
      <w:spacing w:line="240" w:lineRule="auto"/>
    </w:pPr>
    <w:rPr>
      <w:color w:val="015431" w:themeColor="accent3" w:themeShade="BF"/>
    </w:rPr>
    <w:tblPr>
      <w:tblStyleRowBandSize w:val="1"/>
      <w:tblStyleColBandSize w:val="1"/>
      <w:tblBorders>
        <w:top w:val="single" w:sz="8" w:space="0" w:color="027142" w:themeColor="accent3"/>
        <w:bottom w:val="single" w:sz="8" w:space="0" w:color="027142" w:themeColor="accent3"/>
      </w:tblBorders>
    </w:tblPr>
    <w:tblStylePr w:type="firstRow">
      <w:pPr>
        <w:spacing w:before="0" w:after="0" w:line="240" w:lineRule="auto"/>
      </w:pPr>
      <w:rPr>
        <w:b/>
        <w:bCs/>
      </w:rPr>
      <w:tblPr/>
      <w:tcPr>
        <w:tcBorders>
          <w:top w:val="single" w:sz="8" w:space="0" w:color="027142" w:themeColor="accent3"/>
          <w:left w:val="nil"/>
          <w:bottom w:val="single" w:sz="8" w:space="0" w:color="027142" w:themeColor="accent3"/>
          <w:right w:val="nil"/>
          <w:insideH w:val="nil"/>
          <w:insideV w:val="nil"/>
        </w:tcBorders>
      </w:tcPr>
    </w:tblStylePr>
    <w:tblStylePr w:type="lastRow">
      <w:pPr>
        <w:spacing w:before="0" w:after="0" w:line="240" w:lineRule="auto"/>
      </w:pPr>
      <w:rPr>
        <w:b/>
        <w:bCs/>
      </w:rPr>
      <w:tblPr/>
      <w:tcPr>
        <w:tcBorders>
          <w:top w:val="single" w:sz="8" w:space="0" w:color="027142" w:themeColor="accent3"/>
          <w:left w:val="nil"/>
          <w:bottom w:val="single" w:sz="8" w:space="0" w:color="027142"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DD5" w:themeFill="accent3" w:themeFillTint="3F"/>
      </w:tcPr>
    </w:tblStylePr>
    <w:tblStylePr w:type="band1Horz">
      <w:tblPr/>
      <w:tcPr>
        <w:tcBorders>
          <w:left w:val="nil"/>
          <w:right w:val="nil"/>
          <w:insideH w:val="nil"/>
          <w:insideV w:val="nil"/>
        </w:tcBorders>
        <w:shd w:val="clear" w:color="auto" w:fill="9FFDD5" w:themeFill="accent3" w:themeFillTint="3F"/>
      </w:tcPr>
    </w:tblStylePr>
  </w:style>
  <w:style w:type="table" w:styleId="Lichtearcering-accent2">
    <w:name w:val="Light Shading Accent 2"/>
    <w:basedOn w:val="Standaardtabel"/>
    <w:uiPriority w:val="60"/>
    <w:rsid w:val="00E07762"/>
    <w:pPr>
      <w:spacing w:line="240" w:lineRule="auto"/>
    </w:pPr>
    <w:rPr>
      <w:color w:val="B15401" w:themeColor="accent2" w:themeShade="BF"/>
    </w:rPr>
    <w:tblPr>
      <w:tblStyleRowBandSize w:val="1"/>
      <w:tblStyleColBandSize w:val="1"/>
      <w:tblBorders>
        <w:top w:val="single" w:sz="8" w:space="0" w:color="ED7102" w:themeColor="accent2"/>
        <w:bottom w:val="single" w:sz="8" w:space="0" w:color="ED7102" w:themeColor="accent2"/>
      </w:tblBorders>
    </w:tblPr>
    <w:tblStylePr w:type="firstRow">
      <w:pPr>
        <w:spacing w:before="0" w:after="0" w:line="240" w:lineRule="auto"/>
      </w:pPr>
      <w:rPr>
        <w:b/>
        <w:bCs/>
      </w:rPr>
      <w:tblPr/>
      <w:tcPr>
        <w:tcBorders>
          <w:top w:val="single" w:sz="8" w:space="0" w:color="ED7102" w:themeColor="accent2"/>
          <w:left w:val="nil"/>
          <w:bottom w:val="single" w:sz="8" w:space="0" w:color="ED7102" w:themeColor="accent2"/>
          <w:right w:val="nil"/>
          <w:insideH w:val="nil"/>
          <w:insideV w:val="nil"/>
        </w:tcBorders>
      </w:tcPr>
    </w:tblStylePr>
    <w:tblStylePr w:type="lastRow">
      <w:pPr>
        <w:spacing w:before="0" w:after="0" w:line="240" w:lineRule="auto"/>
      </w:pPr>
      <w:rPr>
        <w:b/>
        <w:bCs/>
      </w:rPr>
      <w:tblPr/>
      <w:tcPr>
        <w:tcBorders>
          <w:top w:val="single" w:sz="8" w:space="0" w:color="ED7102" w:themeColor="accent2"/>
          <w:left w:val="nil"/>
          <w:bottom w:val="single" w:sz="8" w:space="0" w:color="ED710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DBBC" w:themeFill="accent2" w:themeFillTint="3F"/>
      </w:tcPr>
    </w:tblStylePr>
    <w:tblStylePr w:type="band1Horz">
      <w:tblPr/>
      <w:tcPr>
        <w:tcBorders>
          <w:left w:val="nil"/>
          <w:right w:val="nil"/>
          <w:insideH w:val="nil"/>
          <w:insideV w:val="nil"/>
        </w:tcBorders>
        <w:shd w:val="clear" w:color="auto" w:fill="FEDBBC" w:themeFill="accent2" w:themeFillTint="3F"/>
      </w:tcPr>
    </w:tblStylePr>
  </w:style>
  <w:style w:type="table" w:styleId="Lichtraster-accent6">
    <w:name w:val="Light Grid Accent 6"/>
    <w:basedOn w:val="Standaardtabel"/>
    <w:uiPriority w:val="62"/>
    <w:rsid w:val="00E07762"/>
    <w:pPr>
      <w:spacing w:line="240" w:lineRule="auto"/>
    </w:pPr>
    <w:tblPr>
      <w:tblStyleRowBandSize w:val="1"/>
      <w:tblStyleColBandSize w:val="1"/>
      <w:tblBorders>
        <w:top w:val="single" w:sz="8" w:space="0" w:color="792182" w:themeColor="accent6"/>
        <w:left w:val="single" w:sz="8" w:space="0" w:color="792182" w:themeColor="accent6"/>
        <w:bottom w:val="single" w:sz="8" w:space="0" w:color="792182" w:themeColor="accent6"/>
        <w:right w:val="single" w:sz="8" w:space="0" w:color="792182" w:themeColor="accent6"/>
        <w:insideH w:val="single" w:sz="8" w:space="0" w:color="792182" w:themeColor="accent6"/>
        <w:insideV w:val="single" w:sz="8" w:space="0" w:color="79218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92182" w:themeColor="accent6"/>
          <w:left w:val="single" w:sz="8" w:space="0" w:color="792182" w:themeColor="accent6"/>
          <w:bottom w:val="single" w:sz="18" w:space="0" w:color="792182" w:themeColor="accent6"/>
          <w:right w:val="single" w:sz="8" w:space="0" w:color="792182" w:themeColor="accent6"/>
          <w:insideH w:val="nil"/>
          <w:insideV w:val="single" w:sz="8" w:space="0" w:color="79218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92182" w:themeColor="accent6"/>
          <w:left w:val="single" w:sz="8" w:space="0" w:color="792182" w:themeColor="accent6"/>
          <w:bottom w:val="single" w:sz="8" w:space="0" w:color="792182" w:themeColor="accent6"/>
          <w:right w:val="single" w:sz="8" w:space="0" w:color="792182" w:themeColor="accent6"/>
          <w:insideH w:val="nil"/>
          <w:insideV w:val="single" w:sz="8" w:space="0" w:color="79218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92182" w:themeColor="accent6"/>
          <w:left w:val="single" w:sz="8" w:space="0" w:color="792182" w:themeColor="accent6"/>
          <w:bottom w:val="single" w:sz="8" w:space="0" w:color="792182" w:themeColor="accent6"/>
          <w:right w:val="single" w:sz="8" w:space="0" w:color="792182" w:themeColor="accent6"/>
        </w:tcBorders>
      </w:tcPr>
    </w:tblStylePr>
    <w:tblStylePr w:type="band1Vert">
      <w:tblPr/>
      <w:tcPr>
        <w:tcBorders>
          <w:top w:val="single" w:sz="8" w:space="0" w:color="792182" w:themeColor="accent6"/>
          <w:left w:val="single" w:sz="8" w:space="0" w:color="792182" w:themeColor="accent6"/>
          <w:bottom w:val="single" w:sz="8" w:space="0" w:color="792182" w:themeColor="accent6"/>
          <w:right w:val="single" w:sz="8" w:space="0" w:color="792182" w:themeColor="accent6"/>
        </w:tcBorders>
        <w:shd w:val="clear" w:color="auto" w:fill="E8BAED" w:themeFill="accent6" w:themeFillTint="3F"/>
      </w:tcPr>
    </w:tblStylePr>
    <w:tblStylePr w:type="band1Horz">
      <w:tblPr/>
      <w:tcPr>
        <w:tcBorders>
          <w:top w:val="single" w:sz="8" w:space="0" w:color="792182" w:themeColor="accent6"/>
          <w:left w:val="single" w:sz="8" w:space="0" w:color="792182" w:themeColor="accent6"/>
          <w:bottom w:val="single" w:sz="8" w:space="0" w:color="792182" w:themeColor="accent6"/>
          <w:right w:val="single" w:sz="8" w:space="0" w:color="792182" w:themeColor="accent6"/>
          <w:insideV w:val="single" w:sz="8" w:space="0" w:color="792182" w:themeColor="accent6"/>
        </w:tcBorders>
        <w:shd w:val="clear" w:color="auto" w:fill="E8BAED" w:themeFill="accent6" w:themeFillTint="3F"/>
      </w:tcPr>
    </w:tblStylePr>
    <w:tblStylePr w:type="band2Horz">
      <w:tblPr/>
      <w:tcPr>
        <w:tcBorders>
          <w:top w:val="single" w:sz="8" w:space="0" w:color="792182" w:themeColor="accent6"/>
          <w:left w:val="single" w:sz="8" w:space="0" w:color="792182" w:themeColor="accent6"/>
          <w:bottom w:val="single" w:sz="8" w:space="0" w:color="792182" w:themeColor="accent6"/>
          <w:right w:val="single" w:sz="8" w:space="0" w:color="792182" w:themeColor="accent6"/>
          <w:insideV w:val="single" w:sz="8" w:space="0" w:color="792182" w:themeColor="accent6"/>
        </w:tcBorders>
      </w:tcPr>
    </w:tblStylePr>
  </w:style>
  <w:style w:type="table" w:styleId="Lichtraster-accent5">
    <w:name w:val="Light Grid Accent 5"/>
    <w:basedOn w:val="Standaardtabel"/>
    <w:uiPriority w:val="62"/>
    <w:rsid w:val="00E07762"/>
    <w:pPr>
      <w:spacing w:line="240" w:lineRule="auto"/>
    </w:pPr>
    <w:tblPr>
      <w:tblStyleRowBandSize w:val="1"/>
      <w:tblStyleColBandSize w:val="1"/>
      <w:tblBorders>
        <w:top w:val="single" w:sz="8" w:space="0" w:color="3A54A0" w:themeColor="accent5"/>
        <w:left w:val="single" w:sz="8" w:space="0" w:color="3A54A0" w:themeColor="accent5"/>
        <w:bottom w:val="single" w:sz="8" w:space="0" w:color="3A54A0" w:themeColor="accent5"/>
        <w:right w:val="single" w:sz="8" w:space="0" w:color="3A54A0" w:themeColor="accent5"/>
        <w:insideH w:val="single" w:sz="8" w:space="0" w:color="3A54A0" w:themeColor="accent5"/>
        <w:insideV w:val="single" w:sz="8" w:space="0" w:color="3A54A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A54A0" w:themeColor="accent5"/>
          <w:left w:val="single" w:sz="8" w:space="0" w:color="3A54A0" w:themeColor="accent5"/>
          <w:bottom w:val="single" w:sz="18" w:space="0" w:color="3A54A0" w:themeColor="accent5"/>
          <w:right w:val="single" w:sz="8" w:space="0" w:color="3A54A0" w:themeColor="accent5"/>
          <w:insideH w:val="nil"/>
          <w:insideV w:val="single" w:sz="8" w:space="0" w:color="3A54A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A54A0" w:themeColor="accent5"/>
          <w:left w:val="single" w:sz="8" w:space="0" w:color="3A54A0" w:themeColor="accent5"/>
          <w:bottom w:val="single" w:sz="8" w:space="0" w:color="3A54A0" w:themeColor="accent5"/>
          <w:right w:val="single" w:sz="8" w:space="0" w:color="3A54A0" w:themeColor="accent5"/>
          <w:insideH w:val="nil"/>
          <w:insideV w:val="single" w:sz="8" w:space="0" w:color="3A54A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A54A0" w:themeColor="accent5"/>
          <w:left w:val="single" w:sz="8" w:space="0" w:color="3A54A0" w:themeColor="accent5"/>
          <w:bottom w:val="single" w:sz="8" w:space="0" w:color="3A54A0" w:themeColor="accent5"/>
          <w:right w:val="single" w:sz="8" w:space="0" w:color="3A54A0" w:themeColor="accent5"/>
        </w:tcBorders>
      </w:tcPr>
    </w:tblStylePr>
    <w:tblStylePr w:type="band1Vert">
      <w:tblPr/>
      <w:tcPr>
        <w:tcBorders>
          <w:top w:val="single" w:sz="8" w:space="0" w:color="3A54A0" w:themeColor="accent5"/>
          <w:left w:val="single" w:sz="8" w:space="0" w:color="3A54A0" w:themeColor="accent5"/>
          <w:bottom w:val="single" w:sz="8" w:space="0" w:color="3A54A0" w:themeColor="accent5"/>
          <w:right w:val="single" w:sz="8" w:space="0" w:color="3A54A0" w:themeColor="accent5"/>
        </w:tcBorders>
        <w:shd w:val="clear" w:color="auto" w:fill="C9D2EB" w:themeFill="accent5" w:themeFillTint="3F"/>
      </w:tcPr>
    </w:tblStylePr>
    <w:tblStylePr w:type="band1Horz">
      <w:tblPr/>
      <w:tcPr>
        <w:tcBorders>
          <w:top w:val="single" w:sz="8" w:space="0" w:color="3A54A0" w:themeColor="accent5"/>
          <w:left w:val="single" w:sz="8" w:space="0" w:color="3A54A0" w:themeColor="accent5"/>
          <w:bottom w:val="single" w:sz="8" w:space="0" w:color="3A54A0" w:themeColor="accent5"/>
          <w:right w:val="single" w:sz="8" w:space="0" w:color="3A54A0" w:themeColor="accent5"/>
          <w:insideV w:val="single" w:sz="8" w:space="0" w:color="3A54A0" w:themeColor="accent5"/>
        </w:tcBorders>
        <w:shd w:val="clear" w:color="auto" w:fill="C9D2EB" w:themeFill="accent5" w:themeFillTint="3F"/>
      </w:tcPr>
    </w:tblStylePr>
    <w:tblStylePr w:type="band2Horz">
      <w:tblPr/>
      <w:tcPr>
        <w:tcBorders>
          <w:top w:val="single" w:sz="8" w:space="0" w:color="3A54A0" w:themeColor="accent5"/>
          <w:left w:val="single" w:sz="8" w:space="0" w:color="3A54A0" w:themeColor="accent5"/>
          <w:bottom w:val="single" w:sz="8" w:space="0" w:color="3A54A0" w:themeColor="accent5"/>
          <w:right w:val="single" w:sz="8" w:space="0" w:color="3A54A0" w:themeColor="accent5"/>
          <w:insideV w:val="single" w:sz="8" w:space="0" w:color="3A54A0" w:themeColor="accent5"/>
        </w:tcBorders>
      </w:tcPr>
    </w:tblStylePr>
  </w:style>
  <w:style w:type="table" w:styleId="Lichtraster-accent4">
    <w:name w:val="Light Grid Accent 4"/>
    <w:basedOn w:val="Standaardtabel"/>
    <w:uiPriority w:val="62"/>
    <w:rsid w:val="00E07762"/>
    <w:pPr>
      <w:spacing w:line="240" w:lineRule="auto"/>
    </w:pPr>
    <w:tblPr>
      <w:tblStyleRowBandSize w:val="1"/>
      <w:tblStyleColBandSize w:val="1"/>
      <w:tblBorders>
        <w:top w:val="single" w:sz="8" w:space="0" w:color="0099C7" w:themeColor="accent4"/>
        <w:left w:val="single" w:sz="8" w:space="0" w:color="0099C7" w:themeColor="accent4"/>
        <w:bottom w:val="single" w:sz="8" w:space="0" w:color="0099C7" w:themeColor="accent4"/>
        <w:right w:val="single" w:sz="8" w:space="0" w:color="0099C7" w:themeColor="accent4"/>
        <w:insideH w:val="single" w:sz="8" w:space="0" w:color="0099C7" w:themeColor="accent4"/>
        <w:insideV w:val="single" w:sz="8" w:space="0" w:color="0099C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9C7" w:themeColor="accent4"/>
          <w:left w:val="single" w:sz="8" w:space="0" w:color="0099C7" w:themeColor="accent4"/>
          <w:bottom w:val="single" w:sz="18" w:space="0" w:color="0099C7" w:themeColor="accent4"/>
          <w:right w:val="single" w:sz="8" w:space="0" w:color="0099C7" w:themeColor="accent4"/>
          <w:insideH w:val="nil"/>
          <w:insideV w:val="single" w:sz="8" w:space="0" w:color="0099C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9C7" w:themeColor="accent4"/>
          <w:left w:val="single" w:sz="8" w:space="0" w:color="0099C7" w:themeColor="accent4"/>
          <w:bottom w:val="single" w:sz="8" w:space="0" w:color="0099C7" w:themeColor="accent4"/>
          <w:right w:val="single" w:sz="8" w:space="0" w:color="0099C7" w:themeColor="accent4"/>
          <w:insideH w:val="nil"/>
          <w:insideV w:val="single" w:sz="8" w:space="0" w:color="0099C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9C7" w:themeColor="accent4"/>
          <w:left w:val="single" w:sz="8" w:space="0" w:color="0099C7" w:themeColor="accent4"/>
          <w:bottom w:val="single" w:sz="8" w:space="0" w:color="0099C7" w:themeColor="accent4"/>
          <w:right w:val="single" w:sz="8" w:space="0" w:color="0099C7" w:themeColor="accent4"/>
        </w:tcBorders>
      </w:tcPr>
    </w:tblStylePr>
    <w:tblStylePr w:type="band1Vert">
      <w:tblPr/>
      <w:tcPr>
        <w:tcBorders>
          <w:top w:val="single" w:sz="8" w:space="0" w:color="0099C7" w:themeColor="accent4"/>
          <w:left w:val="single" w:sz="8" w:space="0" w:color="0099C7" w:themeColor="accent4"/>
          <w:bottom w:val="single" w:sz="8" w:space="0" w:color="0099C7" w:themeColor="accent4"/>
          <w:right w:val="single" w:sz="8" w:space="0" w:color="0099C7" w:themeColor="accent4"/>
        </w:tcBorders>
        <w:shd w:val="clear" w:color="auto" w:fill="B2EDFF" w:themeFill="accent4" w:themeFillTint="3F"/>
      </w:tcPr>
    </w:tblStylePr>
    <w:tblStylePr w:type="band1Horz">
      <w:tblPr/>
      <w:tcPr>
        <w:tcBorders>
          <w:top w:val="single" w:sz="8" w:space="0" w:color="0099C7" w:themeColor="accent4"/>
          <w:left w:val="single" w:sz="8" w:space="0" w:color="0099C7" w:themeColor="accent4"/>
          <w:bottom w:val="single" w:sz="8" w:space="0" w:color="0099C7" w:themeColor="accent4"/>
          <w:right w:val="single" w:sz="8" w:space="0" w:color="0099C7" w:themeColor="accent4"/>
          <w:insideV w:val="single" w:sz="8" w:space="0" w:color="0099C7" w:themeColor="accent4"/>
        </w:tcBorders>
        <w:shd w:val="clear" w:color="auto" w:fill="B2EDFF" w:themeFill="accent4" w:themeFillTint="3F"/>
      </w:tcPr>
    </w:tblStylePr>
    <w:tblStylePr w:type="band2Horz">
      <w:tblPr/>
      <w:tcPr>
        <w:tcBorders>
          <w:top w:val="single" w:sz="8" w:space="0" w:color="0099C7" w:themeColor="accent4"/>
          <w:left w:val="single" w:sz="8" w:space="0" w:color="0099C7" w:themeColor="accent4"/>
          <w:bottom w:val="single" w:sz="8" w:space="0" w:color="0099C7" w:themeColor="accent4"/>
          <w:right w:val="single" w:sz="8" w:space="0" w:color="0099C7" w:themeColor="accent4"/>
          <w:insideV w:val="single" w:sz="8" w:space="0" w:color="0099C7" w:themeColor="accent4"/>
        </w:tcBorders>
      </w:tcPr>
    </w:tblStylePr>
  </w:style>
  <w:style w:type="table" w:styleId="Lichtraster-accent3">
    <w:name w:val="Light Grid Accent 3"/>
    <w:basedOn w:val="Standaardtabel"/>
    <w:uiPriority w:val="62"/>
    <w:rsid w:val="00E07762"/>
    <w:pPr>
      <w:spacing w:line="240" w:lineRule="auto"/>
    </w:pPr>
    <w:tblPr>
      <w:tblStyleRowBandSize w:val="1"/>
      <w:tblStyleColBandSize w:val="1"/>
      <w:tblBorders>
        <w:top w:val="single" w:sz="8" w:space="0" w:color="027142" w:themeColor="accent3"/>
        <w:left w:val="single" w:sz="8" w:space="0" w:color="027142" w:themeColor="accent3"/>
        <w:bottom w:val="single" w:sz="8" w:space="0" w:color="027142" w:themeColor="accent3"/>
        <w:right w:val="single" w:sz="8" w:space="0" w:color="027142" w:themeColor="accent3"/>
        <w:insideH w:val="single" w:sz="8" w:space="0" w:color="027142" w:themeColor="accent3"/>
        <w:insideV w:val="single" w:sz="8" w:space="0" w:color="027142"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27142" w:themeColor="accent3"/>
          <w:left w:val="single" w:sz="8" w:space="0" w:color="027142" w:themeColor="accent3"/>
          <w:bottom w:val="single" w:sz="18" w:space="0" w:color="027142" w:themeColor="accent3"/>
          <w:right w:val="single" w:sz="8" w:space="0" w:color="027142" w:themeColor="accent3"/>
          <w:insideH w:val="nil"/>
          <w:insideV w:val="single" w:sz="8" w:space="0" w:color="027142"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27142" w:themeColor="accent3"/>
          <w:left w:val="single" w:sz="8" w:space="0" w:color="027142" w:themeColor="accent3"/>
          <w:bottom w:val="single" w:sz="8" w:space="0" w:color="027142" w:themeColor="accent3"/>
          <w:right w:val="single" w:sz="8" w:space="0" w:color="027142" w:themeColor="accent3"/>
          <w:insideH w:val="nil"/>
          <w:insideV w:val="single" w:sz="8" w:space="0" w:color="027142"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27142" w:themeColor="accent3"/>
          <w:left w:val="single" w:sz="8" w:space="0" w:color="027142" w:themeColor="accent3"/>
          <w:bottom w:val="single" w:sz="8" w:space="0" w:color="027142" w:themeColor="accent3"/>
          <w:right w:val="single" w:sz="8" w:space="0" w:color="027142" w:themeColor="accent3"/>
        </w:tcBorders>
      </w:tcPr>
    </w:tblStylePr>
    <w:tblStylePr w:type="band1Vert">
      <w:tblPr/>
      <w:tcPr>
        <w:tcBorders>
          <w:top w:val="single" w:sz="8" w:space="0" w:color="027142" w:themeColor="accent3"/>
          <w:left w:val="single" w:sz="8" w:space="0" w:color="027142" w:themeColor="accent3"/>
          <w:bottom w:val="single" w:sz="8" w:space="0" w:color="027142" w:themeColor="accent3"/>
          <w:right w:val="single" w:sz="8" w:space="0" w:color="027142" w:themeColor="accent3"/>
        </w:tcBorders>
        <w:shd w:val="clear" w:color="auto" w:fill="9FFDD5" w:themeFill="accent3" w:themeFillTint="3F"/>
      </w:tcPr>
    </w:tblStylePr>
    <w:tblStylePr w:type="band1Horz">
      <w:tblPr/>
      <w:tcPr>
        <w:tcBorders>
          <w:top w:val="single" w:sz="8" w:space="0" w:color="027142" w:themeColor="accent3"/>
          <w:left w:val="single" w:sz="8" w:space="0" w:color="027142" w:themeColor="accent3"/>
          <w:bottom w:val="single" w:sz="8" w:space="0" w:color="027142" w:themeColor="accent3"/>
          <w:right w:val="single" w:sz="8" w:space="0" w:color="027142" w:themeColor="accent3"/>
          <w:insideV w:val="single" w:sz="8" w:space="0" w:color="027142" w:themeColor="accent3"/>
        </w:tcBorders>
        <w:shd w:val="clear" w:color="auto" w:fill="9FFDD5" w:themeFill="accent3" w:themeFillTint="3F"/>
      </w:tcPr>
    </w:tblStylePr>
    <w:tblStylePr w:type="band2Horz">
      <w:tblPr/>
      <w:tcPr>
        <w:tcBorders>
          <w:top w:val="single" w:sz="8" w:space="0" w:color="027142" w:themeColor="accent3"/>
          <w:left w:val="single" w:sz="8" w:space="0" w:color="027142" w:themeColor="accent3"/>
          <w:bottom w:val="single" w:sz="8" w:space="0" w:color="027142" w:themeColor="accent3"/>
          <w:right w:val="single" w:sz="8" w:space="0" w:color="027142" w:themeColor="accent3"/>
          <w:insideV w:val="single" w:sz="8" w:space="0" w:color="027142" w:themeColor="accent3"/>
        </w:tcBorders>
      </w:tcPr>
    </w:tblStylePr>
  </w:style>
  <w:style w:type="table" w:styleId="Lichtraster-accent2">
    <w:name w:val="Light Grid Accent 2"/>
    <w:basedOn w:val="Standaardtabel"/>
    <w:uiPriority w:val="62"/>
    <w:rsid w:val="00E07762"/>
    <w:pPr>
      <w:spacing w:line="240" w:lineRule="auto"/>
    </w:pPr>
    <w:tblPr>
      <w:tblStyleRowBandSize w:val="1"/>
      <w:tblStyleColBandSize w:val="1"/>
      <w:tblBorders>
        <w:top w:val="single" w:sz="8" w:space="0" w:color="ED7102" w:themeColor="accent2"/>
        <w:left w:val="single" w:sz="8" w:space="0" w:color="ED7102" w:themeColor="accent2"/>
        <w:bottom w:val="single" w:sz="8" w:space="0" w:color="ED7102" w:themeColor="accent2"/>
        <w:right w:val="single" w:sz="8" w:space="0" w:color="ED7102" w:themeColor="accent2"/>
        <w:insideH w:val="single" w:sz="8" w:space="0" w:color="ED7102" w:themeColor="accent2"/>
        <w:insideV w:val="single" w:sz="8" w:space="0" w:color="ED710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102" w:themeColor="accent2"/>
          <w:left w:val="single" w:sz="8" w:space="0" w:color="ED7102" w:themeColor="accent2"/>
          <w:bottom w:val="single" w:sz="18" w:space="0" w:color="ED7102" w:themeColor="accent2"/>
          <w:right w:val="single" w:sz="8" w:space="0" w:color="ED7102" w:themeColor="accent2"/>
          <w:insideH w:val="nil"/>
          <w:insideV w:val="single" w:sz="8" w:space="0" w:color="ED710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102" w:themeColor="accent2"/>
          <w:left w:val="single" w:sz="8" w:space="0" w:color="ED7102" w:themeColor="accent2"/>
          <w:bottom w:val="single" w:sz="8" w:space="0" w:color="ED7102" w:themeColor="accent2"/>
          <w:right w:val="single" w:sz="8" w:space="0" w:color="ED7102" w:themeColor="accent2"/>
          <w:insideH w:val="nil"/>
          <w:insideV w:val="single" w:sz="8" w:space="0" w:color="ED710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102" w:themeColor="accent2"/>
          <w:left w:val="single" w:sz="8" w:space="0" w:color="ED7102" w:themeColor="accent2"/>
          <w:bottom w:val="single" w:sz="8" w:space="0" w:color="ED7102" w:themeColor="accent2"/>
          <w:right w:val="single" w:sz="8" w:space="0" w:color="ED7102" w:themeColor="accent2"/>
        </w:tcBorders>
      </w:tcPr>
    </w:tblStylePr>
    <w:tblStylePr w:type="band1Vert">
      <w:tblPr/>
      <w:tcPr>
        <w:tcBorders>
          <w:top w:val="single" w:sz="8" w:space="0" w:color="ED7102" w:themeColor="accent2"/>
          <w:left w:val="single" w:sz="8" w:space="0" w:color="ED7102" w:themeColor="accent2"/>
          <w:bottom w:val="single" w:sz="8" w:space="0" w:color="ED7102" w:themeColor="accent2"/>
          <w:right w:val="single" w:sz="8" w:space="0" w:color="ED7102" w:themeColor="accent2"/>
        </w:tcBorders>
        <w:shd w:val="clear" w:color="auto" w:fill="FEDBBC" w:themeFill="accent2" w:themeFillTint="3F"/>
      </w:tcPr>
    </w:tblStylePr>
    <w:tblStylePr w:type="band1Horz">
      <w:tblPr/>
      <w:tcPr>
        <w:tcBorders>
          <w:top w:val="single" w:sz="8" w:space="0" w:color="ED7102" w:themeColor="accent2"/>
          <w:left w:val="single" w:sz="8" w:space="0" w:color="ED7102" w:themeColor="accent2"/>
          <w:bottom w:val="single" w:sz="8" w:space="0" w:color="ED7102" w:themeColor="accent2"/>
          <w:right w:val="single" w:sz="8" w:space="0" w:color="ED7102" w:themeColor="accent2"/>
          <w:insideV w:val="single" w:sz="8" w:space="0" w:color="ED7102" w:themeColor="accent2"/>
        </w:tcBorders>
        <w:shd w:val="clear" w:color="auto" w:fill="FEDBBC" w:themeFill="accent2" w:themeFillTint="3F"/>
      </w:tcPr>
    </w:tblStylePr>
    <w:tblStylePr w:type="band2Horz">
      <w:tblPr/>
      <w:tcPr>
        <w:tcBorders>
          <w:top w:val="single" w:sz="8" w:space="0" w:color="ED7102" w:themeColor="accent2"/>
          <w:left w:val="single" w:sz="8" w:space="0" w:color="ED7102" w:themeColor="accent2"/>
          <w:bottom w:val="single" w:sz="8" w:space="0" w:color="ED7102" w:themeColor="accent2"/>
          <w:right w:val="single" w:sz="8" w:space="0" w:color="ED7102" w:themeColor="accent2"/>
          <w:insideV w:val="single" w:sz="8" w:space="0" w:color="ED7102" w:themeColor="accent2"/>
        </w:tcBorders>
      </w:tcPr>
    </w:tblStylePr>
  </w:style>
  <w:style w:type="table" w:styleId="Kleurrijkelijst-accent6">
    <w:name w:val="Colorful List Accent 6"/>
    <w:basedOn w:val="Standaardtabel"/>
    <w:uiPriority w:val="72"/>
    <w:rsid w:val="00E07762"/>
    <w:pPr>
      <w:spacing w:line="240" w:lineRule="auto"/>
    </w:pPr>
    <w:rPr>
      <w:color w:val="000000" w:themeColor="text1"/>
    </w:rPr>
    <w:tblPr>
      <w:tblStyleRowBandSize w:val="1"/>
      <w:tblStyleColBandSize w:val="1"/>
    </w:tblPr>
    <w:tcPr>
      <w:shd w:val="clear" w:color="auto" w:fill="F6E3F8" w:themeFill="accent6" w:themeFillTint="19"/>
    </w:tcPr>
    <w:tblStylePr w:type="firstRow">
      <w:rPr>
        <w:b/>
        <w:bCs/>
        <w:color w:val="FFFFFF" w:themeColor="background1"/>
      </w:rPr>
      <w:tblPr/>
      <w:tcPr>
        <w:tcBorders>
          <w:bottom w:val="single" w:sz="12" w:space="0" w:color="FFFFFF" w:themeColor="background1"/>
        </w:tcBorders>
        <w:shd w:val="clear" w:color="auto" w:fill="2E437F" w:themeFill="accent5" w:themeFillShade="CC"/>
      </w:tcPr>
    </w:tblStylePr>
    <w:tblStylePr w:type="lastRow">
      <w:rPr>
        <w:b/>
        <w:bCs/>
        <w:color w:val="2E437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BAED" w:themeFill="accent6" w:themeFillTint="3F"/>
      </w:tcPr>
    </w:tblStylePr>
    <w:tblStylePr w:type="band1Horz">
      <w:tblPr/>
      <w:tcPr>
        <w:shd w:val="clear" w:color="auto" w:fill="EDC7F1" w:themeFill="accent6" w:themeFillTint="33"/>
      </w:tcPr>
    </w:tblStylePr>
  </w:style>
  <w:style w:type="table" w:styleId="Kleurrijkelijst-accent5">
    <w:name w:val="Colorful List Accent 5"/>
    <w:basedOn w:val="Standaardtabel"/>
    <w:uiPriority w:val="72"/>
    <w:rsid w:val="00E07762"/>
    <w:pPr>
      <w:spacing w:line="240" w:lineRule="auto"/>
    </w:pPr>
    <w:rPr>
      <w:color w:val="000000" w:themeColor="text1"/>
    </w:rPr>
    <w:tblPr>
      <w:tblStyleRowBandSize w:val="1"/>
      <w:tblStyleColBandSize w:val="1"/>
    </w:tblPr>
    <w:tcPr>
      <w:shd w:val="clear" w:color="auto" w:fill="E9EDF7" w:themeFill="accent5" w:themeFillTint="19"/>
    </w:tcPr>
    <w:tblStylePr w:type="firstRow">
      <w:rPr>
        <w:b/>
        <w:bCs/>
        <w:color w:val="FFFFFF" w:themeColor="background1"/>
      </w:rPr>
      <w:tblPr/>
      <w:tcPr>
        <w:tcBorders>
          <w:bottom w:val="single" w:sz="12" w:space="0" w:color="FFFFFF" w:themeColor="background1"/>
        </w:tcBorders>
        <w:shd w:val="clear" w:color="auto" w:fill="601A67" w:themeFill="accent6" w:themeFillShade="CC"/>
      </w:tcPr>
    </w:tblStylePr>
    <w:tblStylePr w:type="lastRow">
      <w:rPr>
        <w:b/>
        <w:bCs/>
        <w:color w:val="601A6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2EB" w:themeFill="accent5" w:themeFillTint="3F"/>
      </w:tcPr>
    </w:tblStylePr>
    <w:tblStylePr w:type="band1Horz">
      <w:tblPr/>
      <w:tcPr>
        <w:shd w:val="clear" w:color="auto" w:fill="D3DAEF" w:themeFill="accent5" w:themeFillTint="33"/>
      </w:tcPr>
    </w:tblStylePr>
  </w:style>
  <w:style w:type="table" w:styleId="Kleurrijkelijst-accent4">
    <w:name w:val="Colorful List Accent 4"/>
    <w:basedOn w:val="Standaardtabel"/>
    <w:uiPriority w:val="72"/>
    <w:rsid w:val="00E07762"/>
    <w:pPr>
      <w:spacing w:line="240" w:lineRule="auto"/>
    </w:pPr>
    <w:rPr>
      <w:color w:val="000000" w:themeColor="text1"/>
    </w:rPr>
    <w:tblPr>
      <w:tblStyleRowBandSize w:val="1"/>
      <w:tblStyleColBandSize w:val="1"/>
    </w:tblPr>
    <w:tcPr>
      <w:shd w:val="clear" w:color="auto" w:fill="E0F7FF" w:themeFill="accent4" w:themeFillTint="19"/>
    </w:tcPr>
    <w:tblStylePr w:type="firstRow">
      <w:rPr>
        <w:b/>
        <w:bCs/>
        <w:color w:val="FFFFFF" w:themeColor="background1"/>
      </w:rPr>
      <w:tblPr/>
      <w:tcPr>
        <w:tcBorders>
          <w:bottom w:val="single" w:sz="12" w:space="0" w:color="FFFFFF" w:themeColor="background1"/>
        </w:tcBorders>
        <w:shd w:val="clear" w:color="auto" w:fill="015A34" w:themeFill="accent3" w:themeFillShade="CC"/>
      </w:tcPr>
    </w:tblStylePr>
    <w:tblStylePr w:type="lastRow">
      <w:rPr>
        <w:b/>
        <w:bCs/>
        <w:color w:val="015A3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EDFF" w:themeFill="accent4" w:themeFillTint="3F"/>
      </w:tcPr>
    </w:tblStylePr>
    <w:tblStylePr w:type="band1Horz">
      <w:tblPr/>
      <w:tcPr>
        <w:shd w:val="clear" w:color="auto" w:fill="C0F0FF" w:themeFill="accent4" w:themeFillTint="33"/>
      </w:tcPr>
    </w:tblStylePr>
  </w:style>
  <w:style w:type="table" w:styleId="Kleurrijkelijst-accent3">
    <w:name w:val="Colorful List Accent 3"/>
    <w:basedOn w:val="Standaardtabel"/>
    <w:uiPriority w:val="72"/>
    <w:rsid w:val="00E07762"/>
    <w:pPr>
      <w:spacing w:line="240" w:lineRule="auto"/>
    </w:pPr>
    <w:rPr>
      <w:color w:val="000000" w:themeColor="text1"/>
    </w:rPr>
    <w:tblPr>
      <w:tblStyleRowBandSize w:val="1"/>
      <w:tblStyleColBandSize w:val="1"/>
    </w:tblPr>
    <w:tcPr>
      <w:shd w:val="clear" w:color="auto" w:fill="D8FEEE" w:themeFill="accent3" w:themeFillTint="19"/>
    </w:tcPr>
    <w:tblStylePr w:type="firstRow">
      <w:rPr>
        <w:b/>
        <w:bCs/>
        <w:color w:val="FFFFFF" w:themeColor="background1"/>
      </w:rPr>
      <w:tblPr/>
      <w:tcPr>
        <w:tcBorders>
          <w:bottom w:val="single" w:sz="12" w:space="0" w:color="FFFFFF" w:themeColor="background1"/>
        </w:tcBorders>
        <w:shd w:val="clear" w:color="auto" w:fill="007A9F" w:themeFill="accent4" w:themeFillShade="CC"/>
      </w:tcPr>
    </w:tblStylePr>
    <w:tblStylePr w:type="lastRow">
      <w:rPr>
        <w:b/>
        <w:bCs/>
        <w:color w:val="007A9F"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DD5" w:themeFill="accent3" w:themeFillTint="3F"/>
      </w:tcPr>
    </w:tblStylePr>
    <w:tblStylePr w:type="band1Horz">
      <w:tblPr/>
      <w:tcPr>
        <w:shd w:val="clear" w:color="auto" w:fill="B1FDDD" w:themeFill="accent3" w:themeFillTint="33"/>
      </w:tcPr>
    </w:tblStylePr>
  </w:style>
  <w:style w:type="table" w:styleId="Kleurrijkelijst-accent2">
    <w:name w:val="Colorful List Accent 2"/>
    <w:basedOn w:val="Standaardtabel"/>
    <w:uiPriority w:val="72"/>
    <w:rsid w:val="00E07762"/>
    <w:pPr>
      <w:spacing w:line="240" w:lineRule="auto"/>
    </w:pPr>
    <w:rPr>
      <w:color w:val="000000" w:themeColor="text1"/>
    </w:rPr>
    <w:tblPr>
      <w:tblStyleRowBandSize w:val="1"/>
      <w:tblStyleColBandSize w:val="1"/>
    </w:tblPr>
    <w:tcPr>
      <w:shd w:val="clear" w:color="auto" w:fill="FEF0E4" w:themeFill="accent2" w:themeFillTint="19"/>
    </w:tcPr>
    <w:tblStylePr w:type="firstRow">
      <w:rPr>
        <w:b/>
        <w:bCs/>
        <w:color w:val="FFFFFF" w:themeColor="background1"/>
      </w:rPr>
      <w:tblPr/>
      <w:tcPr>
        <w:tcBorders>
          <w:bottom w:val="single" w:sz="12" w:space="0" w:color="FFFFFF" w:themeColor="background1"/>
        </w:tcBorders>
        <w:shd w:val="clear" w:color="auto" w:fill="BD5901" w:themeFill="accent2" w:themeFillShade="CC"/>
      </w:tcPr>
    </w:tblStylePr>
    <w:tblStylePr w:type="lastRow">
      <w:rPr>
        <w:b/>
        <w:bCs/>
        <w:color w:val="BD59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DBBC" w:themeFill="accent2" w:themeFillTint="3F"/>
      </w:tcPr>
    </w:tblStylePr>
    <w:tblStylePr w:type="band1Horz">
      <w:tblPr/>
      <w:tcPr>
        <w:shd w:val="clear" w:color="auto" w:fill="FEE2C9" w:themeFill="accent2" w:themeFillTint="33"/>
      </w:tcPr>
    </w:tblStylePr>
  </w:style>
  <w:style w:type="table" w:styleId="Kleurrijkelijst-accent1">
    <w:name w:val="Colorful List Accent 1"/>
    <w:basedOn w:val="Standaardtabel"/>
    <w:uiPriority w:val="72"/>
    <w:rsid w:val="00E07762"/>
    <w:pPr>
      <w:spacing w:line="240" w:lineRule="auto"/>
    </w:pPr>
    <w:rPr>
      <w:color w:val="000000" w:themeColor="text1"/>
    </w:rPr>
    <w:tblPr>
      <w:tblStyleRowBandSize w:val="1"/>
      <w:tblStyleColBandSize w:val="1"/>
    </w:tblPr>
    <w:tcPr>
      <w:shd w:val="clear" w:color="auto" w:fill="FCE5E6" w:themeFill="accent1" w:themeFillTint="19"/>
    </w:tcPr>
    <w:tblStylePr w:type="firstRow">
      <w:rPr>
        <w:b/>
        <w:bCs/>
        <w:color w:val="FFFFFF" w:themeColor="background1"/>
      </w:rPr>
      <w:tblPr/>
      <w:tcPr>
        <w:tcBorders>
          <w:bottom w:val="single" w:sz="12" w:space="0" w:color="FFFFFF" w:themeColor="background1"/>
        </w:tcBorders>
        <w:shd w:val="clear" w:color="auto" w:fill="BD5901" w:themeFill="accent2" w:themeFillShade="CC"/>
      </w:tcPr>
    </w:tblStylePr>
    <w:tblStylePr w:type="lastRow">
      <w:rPr>
        <w:b/>
        <w:bCs/>
        <w:color w:val="BD590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BFC0" w:themeFill="accent1" w:themeFillTint="3F"/>
      </w:tcPr>
    </w:tblStylePr>
    <w:tblStylePr w:type="band1Horz">
      <w:tblPr/>
      <w:tcPr>
        <w:shd w:val="clear" w:color="auto" w:fill="FACBCC" w:themeFill="accent1" w:themeFillTint="33"/>
      </w:tcPr>
    </w:tblStylePr>
  </w:style>
  <w:style w:type="table" w:styleId="Kleurrijkearcering-accent6">
    <w:name w:val="Colorful Shading Accent 6"/>
    <w:basedOn w:val="Standaardtabel"/>
    <w:uiPriority w:val="71"/>
    <w:rsid w:val="00E07762"/>
    <w:pPr>
      <w:spacing w:line="240" w:lineRule="auto"/>
    </w:pPr>
    <w:rPr>
      <w:color w:val="000000" w:themeColor="text1"/>
    </w:rPr>
    <w:tblPr>
      <w:tblStyleRowBandSize w:val="1"/>
      <w:tblStyleColBandSize w:val="1"/>
      <w:tblBorders>
        <w:top w:val="single" w:sz="24" w:space="0" w:color="3A54A0" w:themeColor="accent5"/>
        <w:left w:val="single" w:sz="4" w:space="0" w:color="792182" w:themeColor="accent6"/>
        <w:bottom w:val="single" w:sz="4" w:space="0" w:color="792182" w:themeColor="accent6"/>
        <w:right w:val="single" w:sz="4" w:space="0" w:color="792182" w:themeColor="accent6"/>
        <w:insideH w:val="single" w:sz="4" w:space="0" w:color="FFFFFF" w:themeColor="background1"/>
        <w:insideV w:val="single" w:sz="4" w:space="0" w:color="FFFFFF" w:themeColor="background1"/>
      </w:tblBorders>
    </w:tblPr>
    <w:tcPr>
      <w:shd w:val="clear" w:color="auto" w:fill="F6E3F8" w:themeFill="accent6" w:themeFillTint="19"/>
    </w:tcPr>
    <w:tblStylePr w:type="firstRow">
      <w:rPr>
        <w:b/>
        <w:bCs/>
      </w:rPr>
      <w:tblPr/>
      <w:tcPr>
        <w:tcBorders>
          <w:top w:val="nil"/>
          <w:left w:val="nil"/>
          <w:bottom w:val="single" w:sz="24" w:space="0" w:color="3A54A0"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8134D" w:themeFill="accent6" w:themeFillShade="99"/>
      </w:tcPr>
    </w:tblStylePr>
    <w:tblStylePr w:type="firstCol">
      <w:rPr>
        <w:color w:val="FFFFFF" w:themeColor="background1"/>
      </w:rPr>
      <w:tblPr/>
      <w:tcPr>
        <w:tcBorders>
          <w:top w:val="nil"/>
          <w:left w:val="nil"/>
          <w:bottom w:val="nil"/>
          <w:right w:val="nil"/>
          <w:insideH w:val="single" w:sz="4" w:space="0" w:color="48134D" w:themeColor="accent6" w:themeShade="99"/>
          <w:insideV w:val="nil"/>
        </w:tcBorders>
        <w:shd w:val="clear" w:color="auto" w:fill="48134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8134D" w:themeFill="accent6" w:themeFillShade="99"/>
      </w:tcPr>
    </w:tblStylePr>
    <w:tblStylePr w:type="band1Vert">
      <w:tblPr/>
      <w:tcPr>
        <w:shd w:val="clear" w:color="auto" w:fill="DB90E3" w:themeFill="accent6" w:themeFillTint="66"/>
      </w:tcPr>
    </w:tblStylePr>
    <w:tblStylePr w:type="band1Horz">
      <w:tblPr/>
      <w:tcPr>
        <w:shd w:val="clear" w:color="auto" w:fill="D275DC" w:themeFill="accent6"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E07762"/>
    <w:pPr>
      <w:spacing w:line="240" w:lineRule="auto"/>
    </w:pPr>
    <w:rPr>
      <w:color w:val="000000" w:themeColor="text1"/>
    </w:rPr>
    <w:tblPr>
      <w:tblStyleRowBandSize w:val="1"/>
      <w:tblStyleColBandSize w:val="1"/>
      <w:tblBorders>
        <w:top w:val="single" w:sz="24" w:space="0" w:color="792182" w:themeColor="accent6"/>
        <w:left w:val="single" w:sz="4" w:space="0" w:color="3A54A0" w:themeColor="accent5"/>
        <w:bottom w:val="single" w:sz="4" w:space="0" w:color="3A54A0" w:themeColor="accent5"/>
        <w:right w:val="single" w:sz="4" w:space="0" w:color="3A54A0" w:themeColor="accent5"/>
        <w:insideH w:val="single" w:sz="4" w:space="0" w:color="FFFFFF" w:themeColor="background1"/>
        <w:insideV w:val="single" w:sz="4" w:space="0" w:color="FFFFFF" w:themeColor="background1"/>
      </w:tblBorders>
    </w:tblPr>
    <w:tcPr>
      <w:shd w:val="clear" w:color="auto" w:fill="E9EDF7" w:themeFill="accent5" w:themeFillTint="19"/>
    </w:tcPr>
    <w:tblStylePr w:type="firstRow">
      <w:rPr>
        <w:b/>
        <w:bCs/>
      </w:rPr>
      <w:tblPr/>
      <w:tcPr>
        <w:tcBorders>
          <w:top w:val="nil"/>
          <w:left w:val="nil"/>
          <w:bottom w:val="single" w:sz="24" w:space="0" w:color="79218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2325F" w:themeFill="accent5" w:themeFillShade="99"/>
      </w:tcPr>
    </w:tblStylePr>
    <w:tblStylePr w:type="firstCol">
      <w:rPr>
        <w:color w:val="FFFFFF" w:themeColor="background1"/>
      </w:rPr>
      <w:tblPr/>
      <w:tcPr>
        <w:tcBorders>
          <w:top w:val="nil"/>
          <w:left w:val="nil"/>
          <w:bottom w:val="nil"/>
          <w:right w:val="nil"/>
          <w:insideH w:val="single" w:sz="4" w:space="0" w:color="22325F" w:themeColor="accent5" w:themeShade="99"/>
          <w:insideV w:val="nil"/>
        </w:tcBorders>
        <w:shd w:val="clear" w:color="auto" w:fill="22325F"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2325F" w:themeFill="accent5" w:themeFillShade="99"/>
      </w:tcPr>
    </w:tblStylePr>
    <w:tblStylePr w:type="band1Vert">
      <w:tblPr/>
      <w:tcPr>
        <w:shd w:val="clear" w:color="auto" w:fill="A9B7E0" w:themeFill="accent5" w:themeFillTint="66"/>
      </w:tcPr>
    </w:tblStylePr>
    <w:tblStylePr w:type="band1Horz">
      <w:tblPr/>
      <w:tcPr>
        <w:shd w:val="clear" w:color="auto" w:fill="94A5D8" w:themeFill="accent5" w:themeFillTint="7F"/>
      </w:tcPr>
    </w:tblStylePr>
    <w:tblStylePr w:type="neCell">
      <w:rPr>
        <w:color w:val="000000" w:themeColor="text1"/>
      </w:rPr>
    </w:tblStylePr>
    <w:tblStylePr w:type="nwCell">
      <w:rPr>
        <w:color w:val="000000" w:themeColor="text1"/>
      </w:rPr>
    </w:tblStylePr>
  </w:style>
  <w:style w:type="table" w:styleId="Kleurrijkearcering-accent4">
    <w:name w:val="Colorful Shading Accent 4"/>
    <w:basedOn w:val="Standaardtabel"/>
    <w:uiPriority w:val="71"/>
    <w:rsid w:val="00E07762"/>
    <w:pPr>
      <w:spacing w:line="240" w:lineRule="auto"/>
    </w:pPr>
    <w:rPr>
      <w:color w:val="000000" w:themeColor="text1"/>
    </w:rPr>
    <w:tblPr>
      <w:tblStyleRowBandSize w:val="1"/>
      <w:tblStyleColBandSize w:val="1"/>
      <w:tblBorders>
        <w:top w:val="single" w:sz="24" w:space="0" w:color="027142" w:themeColor="accent3"/>
        <w:left w:val="single" w:sz="4" w:space="0" w:color="0099C7" w:themeColor="accent4"/>
        <w:bottom w:val="single" w:sz="4" w:space="0" w:color="0099C7" w:themeColor="accent4"/>
        <w:right w:val="single" w:sz="4" w:space="0" w:color="0099C7" w:themeColor="accent4"/>
        <w:insideH w:val="single" w:sz="4" w:space="0" w:color="FFFFFF" w:themeColor="background1"/>
        <w:insideV w:val="single" w:sz="4" w:space="0" w:color="FFFFFF" w:themeColor="background1"/>
      </w:tblBorders>
    </w:tblPr>
    <w:tcPr>
      <w:shd w:val="clear" w:color="auto" w:fill="E0F7FF" w:themeFill="accent4" w:themeFillTint="19"/>
    </w:tcPr>
    <w:tblStylePr w:type="firstRow">
      <w:rPr>
        <w:b/>
        <w:bCs/>
      </w:rPr>
      <w:tblPr/>
      <w:tcPr>
        <w:tcBorders>
          <w:top w:val="nil"/>
          <w:left w:val="nil"/>
          <w:bottom w:val="single" w:sz="24" w:space="0" w:color="027142"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B77" w:themeFill="accent4" w:themeFillShade="99"/>
      </w:tcPr>
    </w:tblStylePr>
    <w:tblStylePr w:type="firstCol">
      <w:rPr>
        <w:color w:val="FFFFFF" w:themeColor="background1"/>
      </w:rPr>
      <w:tblPr/>
      <w:tcPr>
        <w:tcBorders>
          <w:top w:val="nil"/>
          <w:left w:val="nil"/>
          <w:bottom w:val="nil"/>
          <w:right w:val="nil"/>
          <w:insideH w:val="single" w:sz="4" w:space="0" w:color="005B77" w:themeColor="accent4" w:themeShade="99"/>
          <w:insideV w:val="nil"/>
        </w:tcBorders>
        <w:shd w:val="clear" w:color="auto" w:fill="005B7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5B77" w:themeFill="accent4" w:themeFillShade="99"/>
      </w:tcPr>
    </w:tblStylePr>
    <w:tblStylePr w:type="band1Vert">
      <w:tblPr/>
      <w:tcPr>
        <w:shd w:val="clear" w:color="auto" w:fill="82E2FF" w:themeFill="accent4" w:themeFillTint="66"/>
      </w:tcPr>
    </w:tblStylePr>
    <w:tblStylePr w:type="band1Horz">
      <w:tblPr/>
      <w:tcPr>
        <w:shd w:val="clear" w:color="auto" w:fill="64DBFF" w:themeFill="accent4"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E07762"/>
    <w:pPr>
      <w:spacing w:line="240" w:lineRule="auto"/>
    </w:pPr>
    <w:rPr>
      <w:color w:val="000000" w:themeColor="text1"/>
    </w:rPr>
    <w:tblPr>
      <w:tblStyleRowBandSize w:val="1"/>
      <w:tblStyleColBandSize w:val="1"/>
      <w:tblBorders>
        <w:top w:val="single" w:sz="24" w:space="0" w:color="0099C7" w:themeColor="accent4"/>
        <w:left w:val="single" w:sz="4" w:space="0" w:color="027142" w:themeColor="accent3"/>
        <w:bottom w:val="single" w:sz="4" w:space="0" w:color="027142" w:themeColor="accent3"/>
        <w:right w:val="single" w:sz="4" w:space="0" w:color="027142" w:themeColor="accent3"/>
        <w:insideH w:val="single" w:sz="4" w:space="0" w:color="FFFFFF" w:themeColor="background1"/>
        <w:insideV w:val="single" w:sz="4" w:space="0" w:color="FFFFFF" w:themeColor="background1"/>
      </w:tblBorders>
    </w:tblPr>
    <w:tcPr>
      <w:shd w:val="clear" w:color="auto" w:fill="D8FEEE" w:themeFill="accent3" w:themeFillTint="19"/>
    </w:tcPr>
    <w:tblStylePr w:type="firstRow">
      <w:rPr>
        <w:b/>
        <w:bCs/>
      </w:rPr>
      <w:tblPr/>
      <w:tcPr>
        <w:tcBorders>
          <w:top w:val="nil"/>
          <w:left w:val="nil"/>
          <w:bottom w:val="single" w:sz="24" w:space="0" w:color="0099C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14327" w:themeFill="accent3" w:themeFillShade="99"/>
      </w:tcPr>
    </w:tblStylePr>
    <w:tblStylePr w:type="firstCol">
      <w:rPr>
        <w:color w:val="FFFFFF" w:themeColor="background1"/>
      </w:rPr>
      <w:tblPr/>
      <w:tcPr>
        <w:tcBorders>
          <w:top w:val="nil"/>
          <w:left w:val="nil"/>
          <w:bottom w:val="nil"/>
          <w:right w:val="nil"/>
          <w:insideH w:val="single" w:sz="4" w:space="0" w:color="014327" w:themeColor="accent3" w:themeShade="99"/>
          <w:insideV w:val="nil"/>
        </w:tcBorders>
        <w:shd w:val="clear" w:color="auto" w:fill="014327"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14327" w:themeFill="accent3" w:themeFillShade="99"/>
      </w:tcPr>
    </w:tblStylePr>
    <w:tblStylePr w:type="band1Vert">
      <w:tblPr/>
      <w:tcPr>
        <w:shd w:val="clear" w:color="auto" w:fill="63FCBB" w:themeFill="accent3" w:themeFillTint="66"/>
      </w:tcPr>
    </w:tblStylePr>
    <w:tblStylePr w:type="band1Horz">
      <w:tblPr/>
      <w:tcPr>
        <w:shd w:val="clear" w:color="auto" w:fill="3DFBAB" w:themeFill="accent3" w:themeFillTint="7F"/>
      </w:tcPr>
    </w:tblStylePr>
  </w:style>
  <w:style w:type="table" w:styleId="Kleurrijkearcering-accent2">
    <w:name w:val="Colorful Shading Accent 2"/>
    <w:basedOn w:val="Standaardtabel"/>
    <w:uiPriority w:val="71"/>
    <w:rsid w:val="00E07762"/>
    <w:pPr>
      <w:spacing w:line="240" w:lineRule="auto"/>
    </w:pPr>
    <w:rPr>
      <w:color w:val="000000" w:themeColor="text1"/>
    </w:rPr>
    <w:tblPr>
      <w:tblStyleRowBandSize w:val="1"/>
      <w:tblStyleColBandSize w:val="1"/>
      <w:tblBorders>
        <w:top w:val="single" w:sz="24" w:space="0" w:color="ED7102" w:themeColor="accent2"/>
        <w:left w:val="single" w:sz="4" w:space="0" w:color="ED7102" w:themeColor="accent2"/>
        <w:bottom w:val="single" w:sz="4" w:space="0" w:color="ED7102" w:themeColor="accent2"/>
        <w:right w:val="single" w:sz="4" w:space="0" w:color="ED7102" w:themeColor="accent2"/>
        <w:insideH w:val="single" w:sz="4" w:space="0" w:color="FFFFFF" w:themeColor="background1"/>
        <w:insideV w:val="single" w:sz="4" w:space="0" w:color="FFFFFF" w:themeColor="background1"/>
      </w:tblBorders>
    </w:tblPr>
    <w:tcPr>
      <w:shd w:val="clear" w:color="auto" w:fill="FEF0E4" w:themeFill="accent2" w:themeFillTint="19"/>
    </w:tcPr>
    <w:tblStylePr w:type="firstRow">
      <w:rPr>
        <w:b/>
        <w:bCs/>
      </w:rPr>
      <w:tblPr/>
      <w:tcPr>
        <w:tcBorders>
          <w:top w:val="nil"/>
          <w:left w:val="nil"/>
          <w:bottom w:val="single" w:sz="24" w:space="0" w:color="ED71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E4301" w:themeFill="accent2" w:themeFillShade="99"/>
      </w:tcPr>
    </w:tblStylePr>
    <w:tblStylePr w:type="firstCol">
      <w:rPr>
        <w:color w:val="FFFFFF" w:themeColor="background1"/>
      </w:rPr>
      <w:tblPr/>
      <w:tcPr>
        <w:tcBorders>
          <w:top w:val="nil"/>
          <w:left w:val="nil"/>
          <w:bottom w:val="nil"/>
          <w:right w:val="nil"/>
          <w:insideH w:val="single" w:sz="4" w:space="0" w:color="8E4301" w:themeColor="accent2" w:themeShade="99"/>
          <w:insideV w:val="nil"/>
        </w:tcBorders>
        <w:shd w:val="clear" w:color="auto" w:fill="8E430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E4301" w:themeFill="accent2" w:themeFillShade="99"/>
      </w:tcPr>
    </w:tblStylePr>
    <w:tblStylePr w:type="band1Vert">
      <w:tblPr/>
      <w:tcPr>
        <w:shd w:val="clear" w:color="auto" w:fill="FEC593" w:themeFill="accent2" w:themeFillTint="66"/>
      </w:tcPr>
    </w:tblStylePr>
    <w:tblStylePr w:type="band1Horz">
      <w:tblPr/>
      <w:tcPr>
        <w:shd w:val="clear" w:color="auto" w:fill="FEB779" w:themeFill="accent2"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E07762"/>
    <w:pPr>
      <w:spacing w:line="240" w:lineRule="auto"/>
    </w:pPr>
    <w:rPr>
      <w:color w:val="000000" w:themeColor="text1"/>
    </w:rPr>
    <w:tblPr>
      <w:tblStyleRowBandSize w:val="1"/>
      <w:tblStyleColBandSize w:val="1"/>
      <w:tblBorders>
        <w:top w:val="single" w:sz="24" w:space="0" w:color="ED7102" w:themeColor="accent2"/>
        <w:left w:val="single" w:sz="4" w:space="0" w:color="D41217" w:themeColor="accent1"/>
        <w:bottom w:val="single" w:sz="4" w:space="0" w:color="D41217" w:themeColor="accent1"/>
        <w:right w:val="single" w:sz="4" w:space="0" w:color="D41217" w:themeColor="accent1"/>
        <w:insideH w:val="single" w:sz="4" w:space="0" w:color="FFFFFF" w:themeColor="background1"/>
        <w:insideV w:val="single" w:sz="4" w:space="0" w:color="FFFFFF" w:themeColor="background1"/>
      </w:tblBorders>
    </w:tblPr>
    <w:tcPr>
      <w:shd w:val="clear" w:color="auto" w:fill="FCE5E6" w:themeFill="accent1" w:themeFillTint="19"/>
    </w:tcPr>
    <w:tblStylePr w:type="firstRow">
      <w:rPr>
        <w:b/>
        <w:bCs/>
      </w:rPr>
      <w:tblPr/>
      <w:tcPr>
        <w:tcBorders>
          <w:top w:val="nil"/>
          <w:left w:val="nil"/>
          <w:bottom w:val="single" w:sz="24" w:space="0" w:color="ED710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F0A0D" w:themeFill="accent1" w:themeFillShade="99"/>
      </w:tcPr>
    </w:tblStylePr>
    <w:tblStylePr w:type="firstCol">
      <w:rPr>
        <w:color w:val="FFFFFF" w:themeColor="background1"/>
      </w:rPr>
      <w:tblPr/>
      <w:tcPr>
        <w:tcBorders>
          <w:top w:val="nil"/>
          <w:left w:val="nil"/>
          <w:bottom w:val="nil"/>
          <w:right w:val="nil"/>
          <w:insideH w:val="single" w:sz="4" w:space="0" w:color="7F0A0D" w:themeColor="accent1" w:themeShade="99"/>
          <w:insideV w:val="nil"/>
        </w:tcBorders>
        <w:shd w:val="clear" w:color="auto" w:fill="7F0A0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7F0A0D" w:themeFill="accent1" w:themeFillShade="99"/>
      </w:tcPr>
    </w:tblStylePr>
    <w:tblStylePr w:type="band1Vert">
      <w:tblPr/>
      <w:tcPr>
        <w:shd w:val="clear" w:color="auto" w:fill="F69799" w:themeFill="accent1" w:themeFillTint="66"/>
      </w:tcPr>
    </w:tblStylePr>
    <w:tblStylePr w:type="band1Horz">
      <w:tblPr/>
      <w:tcPr>
        <w:shd w:val="clear" w:color="auto" w:fill="F47E80" w:themeFill="accent1" w:themeFillTint="7F"/>
      </w:tcPr>
    </w:tblStylePr>
    <w:tblStylePr w:type="neCell">
      <w:rPr>
        <w:color w:val="000000" w:themeColor="text1"/>
      </w:rPr>
    </w:tblStylePr>
    <w:tblStylePr w:type="nwCell">
      <w:rPr>
        <w:color w:val="000000" w:themeColor="text1"/>
      </w:rPr>
    </w:tblStylePr>
  </w:style>
  <w:style w:type="table" w:styleId="Kleurrijkraster-accent6">
    <w:name w:val="Colorful Grid Accent 6"/>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DC7F1" w:themeFill="accent6" w:themeFillTint="33"/>
    </w:tcPr>
    <w:tblStylePr w:type="firstRow">
      <w:rPr>
        <w:b/>
        <w:bCs/>
      </w:rPr>
      <w:tblPr/>
      <w:tcPr>
        <w:shd w:val="clear" w:color="auto" w:fill="DB90E3" w:themeFill="accent6" w:themeFillTint="66"/>
      </w:tcPr>
    </w:tblStylePr>
    <w:tblStylePr w:type="lastRow">
      <w:rPr>
        <w:b/>
        <w:bCs/>
        <w:color w:val="000000" w:themeColor="text1"/>
      </w:rPr>
      <w:tblPr/>
      <w:tcPr>
        <w:shd w:val="clear" w:color="auto" w:fill="DB90E3" w:themeFill="accent6" w:themeFillTint="66"/>
      </w:tcPr>
    </w:tblStylePr>
    <w:tblStylePr w:type="firstCol">
      <w:rPr>
        <w:color w:val="FFFFFF" w:themeColor="background1"/>
      </w:rPr>
      <w:tblPr/>
      <w:tcPr>
        <w:shd w:val="clear" w:color="auto" w:fill="5A1861" w:themeFill="accent6" w:themeFillShade="BF"/>
      </w:tcPr>
    </w:tblStylePr>
    <w:tblStylePr w:type="lastCol">
      <w:rPr>
        <w:color w:val="FFFFFF" w:themeColor="background1"/>
      </w:rPr>
      <w:tblPr/>
      <w:tcPr>
        <w:shd w:val="clear" w:color="auto" w:fill="5A1861" w:themeFill="accent6" w:themeFillShade="BF"/>
      </w:tcPr>
    </w:tblStylePr>
    <w:tblStylePr w:type="band1Vert">
      <w:tblPr/>
      <w:tcPr>
        <w:shd w:val="clear" w:color="auto" w:fill="D275DC" w:themeFill="accent6" w:themeFillTint="7F"/>
      </w:tcPr>
    </w:tblStylePr>
    <w:tblStylePr w:type="band1Horz">
      <w:tblPr/>
      <w:tcPr>
        <w:shd w:val="clear" w:color="auto" w:fill="D275DC" w:themeFill="accent6" w:themeFillTint="7F"/>
      </w:tcPr>
    </w:tblStylePr>
  </w:style>
  <w:style w:type="table" w:styleId="Kleurrijkraster-accent5">
    <w:name w:val="Colorful Grid Accent 5"/>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3DAEF" w:themeFill="accent5" w:themeFillTint="33"/>
    </w:tcPr>
    <w:tblStylePr w:type="firstRow">
      <w:rPr>
        <w:b/>
        <w:bCs/>
      </w:rPr>
      <w:tblPr/>
      <w:tcPr>
        <w:shd w:val="clear" w:color="auto" w:fill="A9B7E0" w:themeFill="accent5" w:themeFillTint="66"/>
      </w:tcPr>
    </w:tblStylePr>
    <w:tblStylePr w:type="lastRow">
      <w:rPr>
        <w:b/>
        <w:bCs/>
        <w:color w:val="000000" w:themeColor="text1"/>
      </w:rPr>
      <w:tblPr/>
      <w:tcPr>
        <w:shd w:val="clear" w:color="auto" w:fill="A9B7E0" w:themeFill="accent5" w:themeFillTint="66"/>
      </w:tcPr>
    </w:tblStylePr>
    <w:tblStylePr w:type="firstCol">
      <w:rPr>
        <w:color w:val="FFFFFF" w:themeColor="background1"/>
      </w:rPr>
      <w:tblPr/>
      <w:tcPr>
        <w:shd w:val="clear" w:color="auto" w:fill="2B3E77" w:themeFill="accent5" w:themeFillShade="BF"/>
      </w:tcPr>
    </w:tblStylePr>
    <w:tblStylePr w:type="lastCol">
      <w:rPr>
        <w:color w:val="FFFFFF" w:themeColor="background1"/>
      </w:rPr>
      <w:tblPr/>
      <w:tcPr>
        <w:shd w:val="clear" w:color="auto" w:fill="2B3E77" w:themeFill="accent5" w:themeFillShade="BF"/>
      </w:tcPr>
    </w:tblStylePr>
    <w:tblStylePr w:type="band1Vert">
      <w:tblPr/>
      <w:tcPr>
        <w:shd w:val="clear" w:color="auto" w:fill="94A5D8" w:themeFill="accent5" w:themeFillTint="7F"/>
      </w:tcPr>
    </w:tblStylePr>
    <w:tblStylePr w:type="band1Horz">
      <w:tblPr/>
      <w:tcPr>
        <w:shd w:val="clear" w:color="auto" w:fill="94A5D8" w:themeFill="accent5" w:themeFillTint="7F"/>
      </w:tcPr>
    </w:tblStylePr>
  </w:style>
  <w:style w:type="table" w:styleId="Kleurrijkraster-accent4">
    <w:name w:val="Colorful Grid Accent 4"/>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0F0FF" w:themeFill="accent4" w:themeFillTint="33"/>
    </w:tcPr>
    <w:tblStylePr w:type="firstRow">
      <w:rPr>
        <w:b/>
        <w:bCs/>
      </w:rPr>
      <w:tblPr/>
      <w:tcPr>
        <w:shd w:val="clear" w:color="auto" w:fill="82E2FF" w:themeFill="accent4" w:themeFillTint="66"/>
      </w:tcPr>
    </w:tblStylePr>
    <w:tblStylePr w:type="lastRow">
      <w:rPr>
        <w:b/>
        <w:bCs/>
        <w:color w:val="000000" w:themeColor="text1"/>
      </w:rPr>
      <w:tblPr/>
      <w:tcPr>
        <w:shd w:val="clear" w:color="auto" w:fill="82E2FF" w:themeFill="accent4" w:themeFillTint="66"/>
      </w:tcPr>
    </w:tblStylePr>
    <w:tblStylePr w:type="firstCol">
      <w:rPr>
        <w:color w:val="FFFFFF" w:themeColor="background1"/>
      </w:rPr>
      <w:tblPr/>
      <w:tcPr>
        <w:shd w:val="clear" w:color="auto" w:fill="007295" w:themeFill="accent4" w:themeFillShade="BF"/>
      </w:tcPr>
    </w:tblStylePr>
    <w:tblStylePr w:type="lastCol">
      <w:rPr>
        <w:color w:val="FFFFFF" w:themeColor="background1"/>
      </w:rPr>
      <w:tblPr/>
      <w:tcPr>
        <w:shd w:val="clear" w:color="auto" w:fill="007295" w:themeFill="accent4" w:themeFillShade="BF"/>
      </w:tcPr>
    </w:tblStylePr>
    <w:tblStylePr w:type="band1Vert">
      <w:tblPr/>
      <w:tcPr>
        <w:shd w:val="clear" w:color="auto" w:fill="64DBFF" w:themeFill="accent4" w:themeFillTint="7F"/>
      </w:tcPr>
    </w:tblStylePr>
    <w:tblStylePr w:type="band1Horz">
      <w:tblPr/>
      <w:tcPr>
        <w:shd w:val="clear" w:color="auto" w:fill="64DBFF" w:themeFill="accent4" w:themeFillTint="7F"/>
      </w:tcPr>
    </w:tblStylePr>
  </w:style>
  <w:style w:type="table" w:styleId="Kleurrijkraster-accent3">
    <w:name w:val="Colorful Grid Accent 3"/>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1FDDD" w:themeFill="accent3" w:themeFillTint="33"/>
    </w:tcPr>
    <w:tblStylePr w:type="firstRow">
      <w:rPr>
        <w:b/>
        <w:bCs/>
      </w:rPr>
      <w:tblPr/>
      <w:tcPr>
        <w:shd w:val="clear" w:color="auto" w:fill="63FCBB" w:themeFill="accent3" w:themeFillTint="66"/>
      </w:tcPr>
    </w:tblStylePr>
    <w:tblStylePr w:type="lastRow">
      <w:rPr>
        <w:b/>
        <w:bCs/>
        <w:color w:val="000000" w:themeColor="text1"/>
      </w:rPr>
      <w:tblPr/>
      <w:tcPr>
        <w:shd w:val="clear" w:color="auto" w:fill="63FCBB" w:themeFill="accent3" w:themeFillTint="66"/>
      </w:tcPr>
    </w:tblStylePr>
    <w:tblStylePr w:type="firstCol">
      <w:rPr>
        <w:color w:val="FFFFFF" w:themeColor="background1"/>
      </w:rPr>
      <w:tblPr/>
      <w:tcPr>
        <w:shd w:val="clear" w:color="auto" w:fill="015431" w:themeFill="accent3" w:themeFillShade="BF"/>
      </w:tcPr>
    </w:tblStylePr>
    <w:tblStylePr w:type="lastCol">
      <w:rPr>
        <w:color w:val="FFFFFF" w:themeColor="background1"/>
      </w:rPr>
      <w:tblPr/>
      <w:tcPr>
        <w:shd w:val="clear" w:color="auto" w:fill="015431" w:themeFill="accent3" w:themeFillShade="BF"/>
      </w:tcPr>
    </w:tblStylePr>
    <w:tblStylePr w:type="band1Vert">
      <w:tblPr/>
      <w:tcPr>
        <w:shd w:val="clear" w:color="auto" w:fill="3DFBAB" w:themeFill="accent3" w:themeFillTint="7F"/>
      </w:tcPr>
    </w:tblStylePr>
    <w:tblStylePr w:type="band1Horz">
      <w:tblPr/>
      <w:tcPr>
        <w:shd w:val="clear" w:color="auto" w:fill="3DFBAB" w:themeFill="accent3" w:themeFillTint="7F"/>
      </w:tcPr>
    </w:tblStylePr>
  </w:style>
  <w:style w:type="table" w:styleId="Kleurrijkraster-accent2">
    <w:name w:val="Colorful Grid Accent 2"/>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2C9" w:themeFill="accent2" w:themeFillTint="33"/>
    </w:tcPr>
    <w:tblStylePr w:type="firstRow">
      <w:rPr>
        <w:b/>
        <w:bCs/>
      </w:rPr>
      <w:tblPr/>
      <w:tcPr>
        <w:shd w:val="clear" w:color="auto" w:fill="FEC593" w:themeFill="accent2" w:themeFillTint="66"/>
      </w:tcPr>
    </w:tblStylePr>
    <w:tblStylePr w:type="lastRow">
      <w:rPr>
        <w:b/>
        <w:bCs/>
        <w:color w:val="000000" w:themeColor="text1"/>
      </w:rPr>
      <w:tblPr/>
      <w:tcPr>
        <w:shd w:val="clear" w:color="auto" w:fill="FEC593" w:themeFill="accent2" w:themeFillTint="66"/>
      </w:tcPr>
    </w:tblStylePr>
    <w:tblStylePr w:type="firstCol">
      <w:rPr>
        <w:color w:val="FFFFFF" w:themeColor="background1"/>
      </w:rPr>
      <w:tblPr/>
      <w:tcPr>
        <w:shd w:val="clear" w:color="auto" w:fill="B15401" w:themeFill="accent2" w:themeFillShade="BF"/>
      </w:tcPr>
    </w:tblStylePr>
    <w:tblStylePr w:type="lastCol">
      <w:rPr>
        <w:color w:val="FFFFFF" w:themeColor="background1"/>
      </w:rPr>
      <w:tblPr/>
      <w:tcPr>
        <w:shd w:val="clear" w:color="auto" w:fill="B15401" w:themeFill="accent2" w:themeFillShade="BF"/>
      </w:tcPr>
    </w:tblStylePr>
    <w:tblStylePr w:type="band1Vert">
      <w:tblPr/>
      <w:tcPr>
        <w:shd w:val="clear" w:color="auto" w:fill="FEB779" w:themeFill="accent2" w:themeFillTint="7F"/>
      </w:tcPr>
    </w:tblStylePr>
    <w:tblStylePr w:type="band1Horz">
      <w:tblPr/>
      <w:tcPr>
        <w:shd w:val="clear" w:color="auto" w:fill="FEB779" w:themeFill="accent2" w:themeFillTint="7F"/>
      </w:tcPr>
    </w:tblStylePr>
  </w:style>
  <w:style w:type="table" w:styleId="Kleurrijkraster-accent1">
    <w:name w:val="Colorful Grid Accent 1"/>
    <w:basedOn w:val="Standaardtabel"/>
    <w:uiPriority w:val="73"/>
    <w:rsid w:val="00E07762"/>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ACBCC" w:themeFill="accent1" w:themeFillTint="33"/>
    </w:tcPr>
    <w:tblStylePr w:type="firstRow">
      <w:rPr>
        <w:b/>
        <w:bCs/>
      </w:rPr>
      <w:tblPr/>
      <w:tcPr>
        <w:shd w:val="clear" w:color="auto" w:fill="F69799" w:themeFill="accent1" w:themeFillTint="66"/>
      </w:tcPr>
    </w:tblStylePr>
    <w:tblStylePr w:type="lastRow">
      <w:rPr>
        <w:b/>
        <w:bCs/>
        <w:color w:val="000000" w:themeColor="text1"/>
      </w:rPr>
      <w:tblPr/>
      <w:tcPr>
        <w:shd w:val="clear" w:color="auto" w:fill="F69799" w:themeFill="accent1" w:themeFillTint="66"/>
      </w:tcPr>
    </w:tblStylePr>
    <w:tblStylePr w:type="firstCol">
      <w:rPr>
        <w:color w:val="FFFFFF" w:themeColor="background1"/>
      </w:rPr>
      <w:tblPr/>
      <w:tcPr>
        <w:shd w:val="clear" w:color="auto" w:fill="9E0D10" w:themeFill="accent1" w:themeFillShade="BF"/>
      </w:tcPr>
    </w:tblStylePr>
    <w:tblStylePr w:type="lastCol">
      <w:rPr>
        <w:color w:val="FFFFFF" w:themeColor="background1"/>
      </w:rPr>
      <w:tblPr/>
      <w:tcPr>
        <w:shd w:val="clear" w:color="auto" w:fill="9E0D10" w:themeFill="accent1" w:themeFillShade="BF"/>
      </w:tcPr>
    </w:tblStylePr>
    <w:tblStylePr w:type="band1Vert">
      <w:tblPr/>
      <w:tcPr>
        <w:shd w:val="clear" w:color="auto" w:fill="F47E80" w:themeFill="accent1" w:themeFillTint="7F"/>
      </w:tcPr>
    </w:tblStylePr>
    <w:tblStylePr w:type="band1Horz">
      <w:tblPr/>
      <w:tcPr>
        <w:shd w:val="clear" w:color="auto" w:fill="F47E80" w:themeFill="accent1" w:themeFillTint="7F"/>
      </w:tcPr>
    </w:tblStylePr>
  </w:style>
  <w:style w:type="table" w:styleId="Gemiddeldelijst2-accent6">
    <w:name w:val="Medium List 2 Accent 6"/>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2182" w:themeColor="accent6"/>
        <w:left w:val="single" w:sz="8" w:space="0" w:color="792182" w:themeColor="accent6"/>
        <w:bottom w:val="single" w:sz="8" w:space="0" w:color="792182" w:themeColor="accent6"/>
        <w:right w:val="single" w:sz="8" w:space="0" w:color="792182" w:themeColor="accent6"/>
      </w:tblBorders>
    </w:tblPr>
    <w:tblStylePr w:type="firstRow">
      <w:rPr>
        <w:sz w:val="24"/>
        <w:szCs w:val="24"/>
      </w:rPr>
      <w:tblPr/>
      <w:tcPr>
        <w:tcBorders>
          <w:top w:val="nil"/>
          <w:left w:val="nil"/>
          <w:bottom w:val="single" w:sz="24" w:space="0" w:color="792182" w:themeColor="accent6"/>
          <w:right w:val="nil"/>
          <w:insideH w:val="nil"/>
          <w:insideV w:val="nil"/>
        </w:tcBorders>
        <w:shd w:val="clear" w:color="auto" w:fill="FFFFFF" w:themeFill="background1"/>
      </w:tcPr>
    </w:tblStylePr>
    <w:tblStylePr w:type="lastRow">
      <w:tblPr/>
      <w:tcPr>
        <w:tcBorders>
          <w:top w:val="single" w:sz="8" w:space="0" w:color="79218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92182" w:themeColor="accent6"/>
          <w:insideH w:val="nil"/>
          <w:insideV w:val="nil"/>
        </w:tcBorders>
        <w:shd w:val="clear" w:color="auto" w:fill="FFFFFF" w:themeFill="background1"/>
      </w:tcPr>
    </w:tblStylePr>
    <w:tblStylePr w:type="lastCol">
      <w:tblPr/>
      <w:tcPr>
        <w:tcBorders>
          <w:top w:val="nil"/>
          <w:left w:val="single" w:sz="8" w:space="0" w:color="79218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BAED" w:themeFill="accent6" w:themeFillTint="3F"/>
      </w:tcPr>
    </w:tblStylePr>
    <w:tblStylePr w:type="band1Horz">
      <w:tblPr/>
      <w:tcPr>
        <w:tcBorders>
          <w:top w:val="nil"/>
          <w:bottom w:val="nil"/>
          <w:insideH w:val="nil"/>
          <w:insideV w:val="nil"/>
        </w:tcBorders>
        <w:shd w:val="clear" w:color="auto" w:fill="E8BAE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A54A0" w:themeColor="accent5"/>
        <w:left w:val="single" w:sz="8" w:space="0" w:color="3A54A0" w:themeColor="accent5"/>
        <w:bottom w:val="single" w:sz="8" w:space="0" w:color="3A54A0" w:themeColor="accent5"/>
        <w:right w:val="single" w:sz="8" w:space="0" w:color="3A54A0" w:themeColor="accent5"/>
      </w:tblBorders>
    </w:tblPr>
    <w:tblStylePr w:type="firstRow">
      <w:rPr>
        <w:sz w:val="24"/>
        <w:szCs w:val="24"/>
      </w:rPr>
      <w:tblPr/>
      <w:tcPr>
        <w:tcBorders>
          <w:top w:val="nil"/>
          <w:left w:val="nil"/>
          <w:bottom w:val="single" w:sz="24" w:space="0" w:color="3A54A0" w:themeColor="accent5"/>
          <w:right w:val="nil"/>
          <w:insideH w:val="nil"/>
          <w:insideV w:val="nil"/>
        </w:tcBorders>
        <w:shd w:val="clear" w:color="auto" w:fill="FFFFFF" w:themeFill="background1"/>
      </w:tcPr>
    </w:tblStylePr>
    <w:tblStylePr w:type="lastRow">
      <w:tblPr/>
      <w:tcPr>
        <w:tcBorders>
          <w:top w:val="single" w:sz="8" w:space="0" w:color="3A54A0"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A54A0" w:themeColor="accent5"/>
          <w:insideH w:val="nil"/>
          <w:insideV w:val="nil"/>
        </w:tcBorders>
        <w:shd w:val="clear" w:color="auto" w:fill="FFFFFF" w:themeFill="background1"/>
      </w:tcPr>
    </w:tblStylePr>
    <w:tblStylePr w:type="lastCol">
      <w:tblPr/>
      <w:tcPr>
        <w:tcBorders>
          <w:top w:val="nil"/>
          <w:left w:val="single" w:sz="8" w:space="0" w:color="3A54A0"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2EB" w:themeFill="accent5" w:themeFillTint="3F"/>
      </w:tcPr>
    </w:tblStylePr>
    <w:tblStylePr w:type="band1Horz">
      <w:tblPr/>
      <w:tcPr>
        <w:tcBorders>
          <w:top w:val="nil"/>
          <w:bottom w:val="nil"/>
          <w:insideH w:val="nil"/>
          <w:insideV w:val="nil"/>
        </w:tcBorders>
        <w:shd w:val="clear" w:color="auto" w:fill="C9D2EB"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9C7" w:themeColor="accent4"/>
        <w:left w:val="single" w:sz="8" w:space="0" w:color="0099C7" w:themeColor="accent4"/>
        <w:bottom w:val="single" w:sz="8" w:space="0" w:color="0099C7" w:themeColor="accent4"/>
        <w:right w:val="single" w:sz="8" w:space="0" w:color="0099C7" w:themeColor="accent4"/>
      </w:tblBorders>
    </w:tblPr>
    <w:tblStylePr w:type="firstRow">
      <w:rPr>
        <w:sz w:val="24"/>
        <w:szCs w:val="24"/>
      </w:rPr>
      <w:tblPr/>
      <w:tcPr>
        <w:tcBorders>
          <w:top w:val="nil"/>
          <w:left w:val="nil"/>
          <w:bottom w:val="single" w:sz="24" w:space="0" w:color="0099C7" w:themeColor="accent4"/>
          <w:right w:val="nil"/>
          <w:insideH w:val="nil"/>
          <w:insideV w:val="nil"/>
        </w:tcBorders>
        <w:shd w:val="clear" w:color="auto" w:fill="FFFFFF" w:themeFill="background1"/>
      </w:tcPr>
    </w:tblStylePr>
    <w:tblStylePr w:type="lastRow">
      <w:tblPr/>
      <w:tcPr>
        <w:tcBorders>
          <w:top w:val="single" w:sz="8" w:space="0" w:color="0099C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9C7" w:themeColor="accent4"/>
          <w:insideH w:val="nil"/>
          <w:insideV w:val="nil"/>
        </w:tcBorders>
        <w:shd w:val="clear" w:color="auto" w:fill="FFFFFF" w:themeFill="background1"/>
      </w:tcPr>
    </w:tblStylePr>
    <w:tblStylePr w:type="lastCol">
      <w:tblPr/>
      <w:tcPr>
        <w:tcBorders>
          <w:top w:val="nil"/>
          <w:left w:val="single" w:sz="8" w:space="0" w:color="0099C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EDFF" w:themeFill="accent4" w:themeFillTint="3F"/>
      </w:tcPr>
    </w:tblStylePr>
    <w:tblStylePr w:type="band1Horz">
      <w:tblPr/>
      <w:tcPr>
        <w:tcBorders>
          <w:top w:val="nil"/>
          <w:bottom w:val="nil"/>
          <w:insideH w:val="nil"/>
          <w:insideV w:val="nil"/>
        </w:tcBorders>
        <w:shd w:val="clear" w:color="auto" w:fill="B2EDF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7142" w:themeColor="accent3"/>
        <w:left w:val="single" w:sz="8" w:space="0" w:color="027142" w:themeColor="accent3"/>
        <w:bottom w:val="single" w:sz="8" w:space="0" w:color="027142" w:themeColor="accent3"/>
        <w:right w:val="single" w:sz="8" w:space="0" w:color="027142" w:themeColor="accent3"/>
      </w:tblBorders>
    </w:tblPr>
    <w:tblStylePr w:type="firstRow">
      <w:rPr>
        <w:sz w:val="24"/>
        <w:szCs w:val="24"/>
      </w:rPr>
      <w:tblPr/>
      <w:tcPr>
        <w:tcBorders>
          <w:top w:val="nil"/>
          <w:left w:val="nil"/>
          <w:bottom w:val="single" w:sz="24" w:space="0" w:color="027142" w:themeColor="accent3"/>
          <w:right w:val="nil"/>
          <w:insideH w:val="nil"/>
          <w:insideV w:val="nil"/>
        </w:tcBorders>
        <w:shd w:val="clear" w:color="auto" w:fill="FFFFFF" w:themeFill="background1"/>
      </w:tcPr>
    </w:tblStylePr>
    <w:tblStylePr w:type="lastRow">
      <w:tblPr/>
      <w:tcPr>
        <w:tcBorders>
          <w:top w:val="single" w:sz="8" w:space="0" w:color="027142"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27142" w:themeColor="accent3"/>
          <w:insideH w:val="nil"/>
          <w:insideV w:val="nil"/>
        </w:tcBorders>
        <w:shd w:val="clear" w:color="auto" w:fill="FFFFFF" w:themeFill="background1"/>
      </w:tcPr>
    </w:tblStylePr>
    <w:tblStylePr w:type="lastCol">
      <w:tblPr/>
      <w:tcPr>
        <w:tcBorders>
          <w:top w:val="nil"/>
          <w:left w:val="single" w:sz="8" w:space="0" w:color="027142"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DD5" w:themeFill="accent3" w:themeFillTint="3F"/>
      </w:tcPr>
    </w:tblStylePr>
    <w:tblStylePr w:type="band1Horz">
      <w:tblPr/>
      <w:tcPr>
        <w:tcBorders>
          <w:top w:val="nil"/>
          <w:bottom w:val="nil"/>
          <w:insideH w:val="nil"/>
          <w:insideV w:val="nil"/>
        </w:tcBorders>
        <w:shd w:val="clear" w:color="auto" w:fill="9FFD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102" w:themeColor="accent2"/>
        <w:left w:val="single" w:sz="8" w:space="0" w:color="ED7102" w:themeColor="accent2"/>
        <w:bottom w:val="single" w:sz="8" w:space="0" w:color="ED7102" w:themeColor="accent2"/>
        <w:right w:val="single" w:sz="8" w:space="0" w:color="ED7102" w:themeColor="accent2"/>
      </w:tblBorders>
    </w:tblPr>
    <w:tblStylePr w:type="firstRow">
      <w:rPr>
        <w:sz w:val="24"/>
        <w:szCs w:val="24"/>
      </w:rPr>
      <w:tblPr/>
      <w:tcPr>
        <w:tcBorders>
          <w:top w:val="nil"/>
          <w:left w:val="nil"/>
          <w:bottom w:val="single" w:sz="24" w:space="0" w:color="ED7102" w:themeColor="accent2"/>
          <w:right w:val="nil"/>
          <w:insideH w:val="nil"/>
          <w:insideV w:val="nil"/>
        </w:tcBorders>
        <w:shd w:val="clear" w:color="auto" w:fill="FFFFFF" w:themeFill="background1"/>
      </w:tcPr>
    </w:tblStylePr>
    <w:tblStylePr w:type="lastRow">
      <w:tblPr/>
      <w:tcPr>
        <w:tcBorders>
          <w:top w:val="single" w:sz="8" w:space="0" w:color="ED710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102" w:themeColor="accent2"/>
          <w:insideH w:val="nil"/>
          <w:insideV w:val="nil"/>
        </w:tcBorders>
        <w:shd w:val="clear" w:color="auto" w:fill="FFFFFF" w:themeFill="background1"/>
      </w:tcPr>
    </w:tblStylePr>
    <w:tblStylePr w:type="lastCol">
      <w:tblPr/>
      <w:tcPr>
        <w:tcBorders>
          <w:top w:val="nil"/>
          <w:left w:val="single" w:sz="8" w:space="0" w:color="ED710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DBBC" w:themeFill="accent2" w:themeFillTint="3F"/>
      </w:tcPr>
    </w:tblStylePr>
    <w:tblStylePr w:type="band1Horz">
      <w:tblPr/>
      <w:tcPr>
        <w:tcBorders>
          <w:top w:val="nil"/>
          <w:bottom w:val="nil"/>
          <w:insideH w:val="nil"/>
          <w:insideV w:val="nil"/>
        </w:tcBorders>
        <w:shd w:val="clear" w:color="auto" w:fill="FEDB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1217" w:themeColor="accent1"/>
        <w:left w:val="single" w:sz="8" w:space="0" w:color="D41217" w:themeColor="accent1"/>
        <w:bottom w:val="single" w:sz="8" w:space="0" w:color="D41217" w:themeColor="accent1"/>
        <w:right w:val="single" w:sz="8" w:space="0" w:color="D41217" w:themeColor="accent1"/>
      </w:tblBorders>
    </w:tblPr>
    <w:tblStylePr w:type="firstRow">
      <w:rPr>
        <w:sz w:val="24"/>
        <w:szCs w:val="24"/>
      </w:rPr>
      <w:tblPr/>
      <w:tcPr>
        <w:tcBorders>
          <w:top w:val="nil"/>
          <w:left w:val="nil"/>
          <w:bottom w:val="single" w:sz="24" w:space="0" w:color="D41217" w:themeColor="accent1"/>
          <w:right w:val="nil"/>
          <w:insideH w:val="nil"/>
          <w:insideV w:val="nil"/>
        </w:tcBorders>
        <w:shd w:val="clear" w:color="auto" w:fill="FFFFFF" w:themeFill="background1"/>
      </w:tcPr>
    </w:tblStylePr>
    <w:tblStylePr w:type="lastRow">
      <w:tblPr/>
      <w:tcPr>
        <w:tcBorders>
          <w:top w:val="single" w:sz="8" w:space="0" w:color="D4121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41217" w:themeColor="accent1"/>
          <w:insideH w:val="nil"/>
          <w:insideV w:val="nil"/>
        </w:tcBorders>
        <w:shd w:val="clear" w:color="auto" w:fill="FFFFFF" w:themeFill="background1"/>
      </w:tcPr>
    </w:tblStylePr>
    <w:tblStylePr w:type="lastCol">
      <w:tblPr/>
      <w:tcPr>
        <w:tcBorders>
          <w:top w:val="nil"/>
          <w:left w:val="single" w:sz="8" w:space="0" w:color="D4121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BFC0" w:themeFill="accent1" w:themeFillTint="3F"/>
      </w:tcPr>
    </w:tblStylePr>
    <w:tblStylePr w:type="band1Horz">
      <w:tblPr/>
      <w:tcPr>
        <w:tcBorders>
          <w:top w:val="nil"/>
          <w:bottom w:val="nil"/>
          <w:insideH w:val="nil"/>
          <w:insideV w:val="nil"/>
        </w:tcBorders>
        <w:shd w:val="clear" w:color="auto" w:fill="F9B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1-accent6">
    <w:name w:val="Medium List 1 Accent 6"/>
    <w:basedOn w:val="Standaardtabel"/>
    <w:uiPriority w:val="65"/>
    <w:rsid w:val="00E07762"/>
    <w:pPr>
      <w:spacing w:line="240" w:lineRule="auto"/>
    </w:pPr>
    <w:rPr>
      <w:color w:val="000000" w:themeColor="text1"/>
    </w:rPr>
    <w:tblPr>
      <w:tblStyleRowBandSize w:val="1"/>
      <w:tblStyleColBandSize w:val="1"/>
      <w:tblBorders>
        <w:top w:val="single" w:sz="8" w:space="0" w:color="792182" w:themeColor="accent6"/>
        <w:bottom w:val="single" w:sz="8" w:space="0" w:color="792182" w:themeColor="accent6"/>
      </w:tblBorders>
    </w:tblPr>
    <w:tblStylePr w:type="firstRow">
      <w:rPr>
        <w:rFonts w:asciiTheme="majorHAnsi" w:eastAsiaTheme="majorEastAsia" w:hAnsiTheme="majorHAnsi" w:cstheme="majorBidi"/>
      </w:rPr>
      <w:tblPr/>
      <w:tcPr>
        <w:tcBorders>
          <w:top w:val="nil"/>
          <w:bottom w:val="single" w:sz="8" w:space="0" w:color="792182" w:themeColor="accent6"/>
        </w:tcBorders>
      </w:tcPr>
    </w:tblStylePr>
    <w:tblStylePr w:type="lastRow">
      <w:rPr>
        <w:b/>
        <w:bCs/>
        <w:color w:val="CAB600" w:themeColor="text2"/>
      </w:rPr>
      <w:tblPr/>
      <w:tcPr>
        <w:tcBorders>
          <w:top w:val="single" w:sz="8" w:space="0" w:color="792182" w:themeColor="accent6"/>
          <w:bottom w:val="single" w:sz="8" w:space="0" w:color="792182" w:themeColor="accent6"/>
        </w:tcBorders>
      </w:tcPr>
    </w:tblStylePr>
    <w:tblStylePr w:type="firstCol">
      <w:rPr>
        <w:b/>
        <w:bCs/>
      </w:rPr>
    </w:tblStylePr>
    <w:tblStylePr w:type="lastCol">
      <w:rPr>
        <w:b/>
        <w:bCs/>
      </w:rPr>
      <w:tblPr/>
      <w:tcPr>
        <w:tcBorders>
          <w:top w:val="single" w:sz="8" w:space="0" w:color="792182" w:themeColor="accent6"/>
          <w:bottom w:val="single" w:sz="8" w:space="0" w:color="792182" w:themeColor="accent6"/>
        </w:tcBorders>
      </w:tcPr>
    </w:tblStylePr>
    <w:tblStylePr w:type="band1Vert">
      <w:tblPr/>
      <w:tcPr>
        <w:shd w:val="clear" w:color="auto" w:fill="E8BAED" w:themeFill="accent6" w:themeFillTint="3F"/>
      </w:tcPr>
    </w:tblStylePr>
    <w:tblStylePr w:type="band1Horz">
      <w:tblPr/>
      <w:tcPr>
        <w:shd w:val="clear" w:color="auto" w:fill="E8BAED" w:themeFill="accent6" w:themeFillTint="3F"/>
      </w:tcPr>
    </w:tblStylePr>
  </w:style>
  <w:style w:type="table" w:styleId="Gemiddeldelijst1-accent5">
    <w:name w:val="Medium List 1 Accent 5"/>
    <w:basedOn w:val="Standaardtabel"/>
    <w:uiPriority w:val="65"/>
    <w:rsid w:val="00E07762"/>
    <w:pPr>
      <w:spacing w:line="240" w:lineRule="auto"/>
    </w:pPr>
    <w:rPr>
      <w:color w:val="000000" w:themeColor="text1"/>
    </w:rPr>
    <w:tblPr>
      <w:tblStyleRowBandSize w:val="1"/>
      <w:tblStyleColBandSize w:val="1"/>
      <w:tblBorders>
        <w:top w:val="single" w:sz="8" w:space="0" w:color="3A54A0" w:themeColor="accent5"/>
        <w:bottom w:val="single" w:sz="8" w:space="0" w:color="3A54A0" w:themeColor="accent5"/>
      </w:tblBorders>
    </w:tblPr>
    <w:tblStylePr w:type="firstRow">
      <w:rPr>
        <w:rFonts w:asciiTheme="majorHAnsi" w:eastAsiaTheme="majorEastAsia" w:hAnsiTheme="majorHAnsi" w:cstheme="majorBidi"/>
      </w:rPr>
      <w:tblPr/>
      <w:tcPr>
        <w:tcBorders>
          <w:top w:val="nil"/>
          <w:bottom w:val="single" w:sz="8" w:space="0" w:color="3A54A0" w:themeColor="accent5"/>
        </w:tcBorders>
      </w:tcPr>
    </w:tblStylePr>
    <w:tblStylePr w:type="lastRow">
      <w:rPr>
        <w:b/>
        <w:bCs/>
        <w:color w:val="CAB600" w:themeColor="text2"/>
      </w:rPr>
      <w:tblPr/>
      <w:tcPr>
        <w:tcBorders>
          <w:top w:val="single" w:sz="8" w:space="0" w:color="3A54A0" w:themeColor="accent5"/>
          <w:bottom w:val="single" w:sz="8" w:space="0" w:color="3A54A0" w:themeColor="accent5"/>
        </w:tcBorders>
      </w:tcPr>
    </w:tblStylePr>
    <w:tblStylePr w:type="firstCol">
      <w:rPr>
        <w:b/>
        <w:bCs/>
      </w:rPr>
    </w:tblStylePr>
    <w:tblStylePr w:type="lastCol">
      <w:rPr>
        <w:b/>
        <w:bCs/>
      </w:rPr>
      <w:tblPr/>
      <w:tcPr>
        <w:tcBorders>
          <w:top w:val="single" w:sz="8" w:space="0" w:color="3A54A0" w:themeColor="accent5"/>
          <w:bottom w:val="single" w:sz="8" w:space="0" w:color="3A54A0" w:themeColor="accent5"/>
        </w:tcBorders>
      </w:tcPr>
    </w:tblStylePr>
    <w:tblStylePr w:type="band1Vert">
      <w:tblPr/>
      <w:tcPr>
        <w:shd w:val="clear" w:color="auto" w:fill="C9D2EB" w:themeFill="accent5" w:themeFillTint="3F"/>
      </w:tcPr>
    </w:tblStylePr>
    <w:tblStylePr w:type="band1Horz">
      <w:tblPr/>
      <w:tcPr>
        <w:shd w:val="clear" w:color="auto" w:fill="C9D2EB" w:themeFill="accent5" w:themeFillTint="3F"/>
      </w:tcPr>
    </w:tblStylePr>
  </w:style>
  <w:style w:type="table" w:styleId="Gemiddeldelijst1-accent4">
    <w:name w:val="Medium List 1 Accent 4"/>
    <w:basedOn w:val="Standaardtabel"/>
    <w:uiPriority w:val="65"/>
    <w:rsid w:val="00E07762"/>
    <w:pPr>
      <w:spacing w:line="240" w:lineRule="auto"/>
    </w:pPr>
    <w:rPr>
      <w:color w:val="000000" w:themeColor="text1"/>
    </w:rPr>
    <w:tblPr>
      <w:tblStyleRowBandSize w:val="1"/>
      <w:tblStyleColBandSize w:val="1"/>
      <w:tblBorders>
        <w:top w:val="single" w:sz="8" w:space="0" w:color="0099C7" w:themeColor="accent4"/>
        <w:bottom w:val="single" w:sz="8" w:space="0" w:color="0099C7" w:themeColor="accent4"/>
      </w:tblBorders>
    </w:tblPr>
    <w:tblStylePr w:type="firstRow">
      <w:rPr>
        <w:rFonts w:asciiTheme="majorHAnsi" w:eastAsiaTheme="majorEastAsia" w:hAnsiTheme="majorHAnsi" w:cstheme="majorBidi"/>
      </w:rPr>
      <w:tblPr/>
      <w:tcPr>
        <w:tcBorders>
          <w:top w:val="nil"/>
          <w:bottom w:val="single" w:sz="8" w:space="0" w:color="0099C7" w:themeColor="accent4"/>
        </w:tcBorders>
      </w:tcPr>
    </w:tblStylePr>
    <w:tblStylePr w:type="lastRow">
      <w:rPr>
        <w:b/>
        <w:bCs/>
        <w:color w:val="CAB600" w:themeColor="text2"/>
      </w:rPr>
      <w:tblPr/>
      <w:tcPr>
        <w:tcBorders>
          <w:top w:val="single" w:sz="8" w:space="0" w:color="0099C7" w:themeColor="accent4"/>
          <w:bottom w:val="single" w:sz="8" w:space="0" w:color="0099C7" w:themeColor="accent4"/>
        </w:tcBorders>
      </w:tcPr>
    </w:tblStylePr>
    <w:tblStylePr w:type="firstCol">
      <w:rPr>
        <w:b/>
        <w:bCs/>
      </w:rPr>
    </w:tblStylePr>
    <w:tblStylePr w:type="lastCol">
      <w:rPr>
        <w:b/>
        <w:bCs/>
      </w:rPr>
      <w:tblPr/>
      <w:tcPr>
        <w:tcBorders>
          <w:top w:val="single" w:sz="8" w:space="0" w:color="0099C7" w:themeColor="accent4"/>
          <w:bottom w:val="single" w:sz="8" w:space="0" w:color="0099C7" w:themeColor="accent4"/>
        </w:tcBorders>
      </w:tcPr>
    </w:tblStylePr>
    <w:tblStylePr w:type="band1Vert">
      <w:tblPr/>
      <w:tcPr>
        <w:shd w:val="clear" w:color="auto" w:fill="B2EDFF" w:themeFill="accent4" w:themeFillTint="3F"/>
      </w:tcPr>
    </w:tblStylePr>
    <w:tblStylePr w:type="band1Horz">
      <w:tblPr/>
      <w:tcPr>
        <w:shd w:val="clear" w:color="auto" w:fill="B2EDFF" w:themeFill="accent4" w:themeFillTint="3F"/>
      </w:tcPr>
    </w:tblStylePr>
  </w:style>
  <w:style w:type="table" w:styleId="Gemiddeldelijst1-accent3">
    <w:name w:val="Medium List 1 Accent 3"/>
    <w:basedOn w:val="Standaardtabel"/>
    <w:uiPriority w:val="65"/>
    <w:rsid w:val="00E07762"/>
    <w:pPr>
      <w:spacing w:line="240" w:lineRule="auto"/>
    </w:pPr>
    <w:rPr>
      <w:color w:val="000000" w:themeColor="text1"/>
    </w:rPr>
    <w:tblPr>
      <w:tblStyleRowBandSize w:val="1"/>
      <w:tblStyleColBandSize w:val="1"/>
      <w:tblBorders>
        <w:top w:val="single" w:sz="8" w:space="0" w:color="027142" w:themeColor="accent3"/>
        <w:bottom w:val="single" w:sz="8" w:space="0" w:color="027142" w:themeColor="accent3"/>
      </w:tblBorders>
    </w:tblPr>
    <w:tblStylePr w:type="firstRow">
      <w:rPr>
        <w:rFonts w:asciiTheme="majorHAnsi" w:eastAsiaTheme="majorEastAsia" w:hAnsiTheme="majorHAnsi" w:cstheme="majorBidi"/>
      </w:rPr>
      <w:tblPr/>
      <w:tcPr>
        <w:tcBorders>
          <w:top w:val="nil"/>
          <w:bottom w:val="single" w:sz="8" w:space="0" w:color="027142" w:themeColor="accent3"/>
        </w:tcBorders>
      </w:tcPr>
    </w:tblStylePr>
    <w:tblStylePr w:type="lastRow">
      <w:rPr>
        <w:b/>
        <w:bCs/>
        <w:color w:val="CAB600" w:themeColor="text2"/>
      </w:rPr>
      <w:tblPr/>
      <w:tcPr>
        <w:tcBorders>
          <w:top w:val="single" w:sz="8" w:space="0" w:color="027142" w:themeColor="accent3"/>
          <w:bottom w:val="single" w:sz="8" w:space="0" w:color="027142" w:themeColor="accent3"/>
        </w:tcBorders>
      </w:tcPr>
    </w:tblStylePr>
    <w:tblStylePr w:type="firstCol">
      <w:rPr>
        <w:b/>
        <w:bCs/>
      </w:rPr>
    </w:tblStylePr>
    <w:tblStylePr w:type="lastCol">
      <w:rPr>
        <w:b/>
        <w:bCs/>
      </w:rPr>
      <w:tblPr/>
      <w:tcPr>
        <w:tcBorders>
          <w:top w:val="single" w:sz="8" w:space="0" w:color="027142" w:themeColor="accent3"/>
          <w:bottom w:val="single" w:sz="8" w:space="0" w:color="027142" w:themeColor="accent3"/>
        </w:tcBorders>
      </w:tcPr>
    </w:tblStylePr>
    <w:tblStylePr w:type="band1Vert">
      <w:tblPr/>
      <w:tcPr>
        <w:shd w:val="clear" w:color="auto" w:fill="9FFDD5" w:themeFill="accent3" w:themeFillTint="3F"/>
      </w:tcPr>
    </w:tblStylePr>
    <w:tblStylePr w:type="band1Horz">
      <w:tblPr/>
      <w:tcPr>
        <w:shd w:val="clear" w:color="auto" w:fill="9FFDD5" w:themeFill="accent3" w:themeFillTint="3F"/>
      </w:tcPr>
    </w:tblStylePr>
  </w:style>
  <w:style w:type="table" w:styleId="Gemiddeldelijst1-accent2">
    <w:name w:val="Medium List 1 Accent 2"/>
    <w:basedOn w:val="Standaardtabel"/>
    <w:uiPriority w:val="65"/>
    <w:rsid w:val="00E07762"/>
    <w:pPr>
      <w:spacing w:line="240" w:lineRule="auto"/>
    </w:pPr>
    <w:rPr>
      <w:color w:val="000000" w:themeColor="text1"/>
    </w:rPr>
    <w:tblPr>
      <w:tblStyleRowBandSize w:val="1"/>
      <w:tblStyleColBandSize w:val="1"/>
      <w:tblBorders>
        <w:top w:val="single" w:sz="8" w:space="0" w:color="ED7102" w:themeColor="accent2"/>
        <w:bottom w:val="single" w:sz="8" w:space="0" w:color="ED7102" w:themeColor="accent2"/>
      </w:tblBorders>
    </w:tblPr>
    <w:tblStylePr w:type="firstRow">
      <w:rPr>
        <w:rFonts w:asciiTheme="majorHAnsi" w:eastAsiaTheme="majorEastAsia" w:hAnsiTheme="majorHAnsi" w:cstheme="majorBidi"/>
      </w:rPr>
      <w:tblPr/>
      <w:tcPr>
        <w:tcBorders>
          <w:top w:val="nil"/>
          <w:bottom w:val="single" w:sz="8" w:space="0" w:color="ED7102" w:themeColor="accent2"/>
        </w:tcBorders>
      </w:tcPr>
    </w:tblStylePr>
    <w:tblStylePr w:type="lastRow">
      <w:rPr>
        <w:b/>
        <w:bCs/>
        <w:color w:val="CAB600" w:themeColor="text2"/>
      </w:rPr>
      <w:tblPr/>
      <w:tcPr>
        <w:tcBorders>
          <w:top w:val="single" w:sz="8" w:space="0" w:color="ED7102" w:themeColor="accent2"/>
          <w:bottom w:val="single" w:sz="8" w:space="0" w:color="ED7102" w:themeColor="accent2"/>
        </w:tcBorders>
      </w:tcPr>
    </w:tblStylePr>
    <w:tblStylePr w:type="firstCol">
      <w:rPr>
        <w:b/>
        <w:bCs/>
      </w:rPr>
    </w:tblStylePr>
    <w:tblStylePr w:type="lastCol">
      <w:rPr>
        <w:b/>
        <w:bCs/>
      </w:rPr>
      <w:tblPr/>
      <w:tcPr>
        <w:tcBorders>
          <w:top w:val="single" w:sz="8" w:space="0" w:color="ED7102" w:themeColor="accent2"/>
          <w:bottom w:val="single" w:sz="8" w:space="0" w:color="ED7102" w:themeColor="accent2"/>
        </w:tcBorders>
      </w:tcPr>
    </w:tblStylePr>
    <w:tblStylePr w:type="band1Vert">
      <w:tblPr/>
      <w:tcPr>
        <w:shd w:val="clear" w:color="auto" w:fill="FEDBBC" w:themeFill="accent2" w:themeFillTint="3F"/>
      </w:tcPr>
    </w:tblStylePr>
    <w:tblStylePr w:type="band1Horz">
      <w:tblPr/>
      <w:tcPr>
        <w:shd w:val="clear" w:color="auto" w:fill="FEDBBC" w:themeFill="accent2" w:themeFillTint="3F"/>
      </w:tcPr>
    </w:tblStylePr>
  </w:style>
  <w:style w:type="table" w:styleId="Gemiddeldearcering2-accent6">
    <w:name w:val="Medium Shading 2 Accent 6"/>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9218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92182" w:themeFill="accent6"/>
      </w:tcPr>
    </w:tblStylePr>
    <w:tblStylePr w:type="lastCol">
      <w:rPr>
        <w:b/>
        <w:bCs/>
        <w:color w:val="FFFFFF" w:themeColor="background1"/>
      </w:rPr>
      <w:tblPr/>
      <w:tcPr>
        <w:tcBorders>
          <w:left w:val="nil"/>
          <w:right w:val="nil"/>
          <w:insideH w:val="nil"/>
          <w:insideV w:val="nil"/>
        </w:tcBorders>
        <w:shd w:val="clear" w:color="auto" w:fill="79218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A54A0"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A54A0" w:themeFill="accent5"/>
      </w:tcPr>
    </w:tblStylePr>
    <w:tblStylePr w:type="lastCol">
      <w:rPr>
        <w:b/>
        <w:bCs/>
        <w:color w:val="FFFFFF" w:themeColor="background1"/>
      </w:rPr>
      <w:tblPr/>
      <w:tcPr>
        <w:tcBorders>
          <w:left w:val="nil"/>
          <w:right w:val="nil"/>
          <w:insideH w:val="nil"/>
          <w:insideV w:val="nil"/>
        </w:tcBorders>
        <w:shd w:val="clear" w:color="auto" w:fill="3A54A0"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9C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9C7" w:themeFill="accent4"/>
      </w:tcPr>
    </w:tblStylePr>
    <w:tblStylePr w:type="lastCol">
      <w:rPr>
        <w:b/>
        <w:bCs/>
        <w:color w:val="FFFFFF" w:themeColor="background1"/>
      </w:rPr>
      <w:tblPr/>
      <w:tcPr>
        <w:tcBorders>
          <w:left w:val="nil"/>
          <w:right w:val="nil"/>
          <w:insideH w:val="nil"/>
          <w:insideV w:val="nil"/>
        </w:tcBorders>
        <w:shd w:val="clear" w:color="auto" w:fill="0099C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2714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27142" w:themeFill="accent3"/>
      </w:tcPr>
    </w:tblStylePr>
    <w:tblStylePr w:type="lastCol">
      <w:rPr>
        <w:b/>
        <w:bCs/>
        <w:color w:val="FFFFFF" w:themeColor="background1"/>
      </w:rPr>
      <w:tblPr/>
      <w:tcPr>
        <w:tcBorders>
          <w:left w:val="nil"/>
          <w:right w:val="nil"/>
          <w:insideH w:val="nil"/>
          <w:insideV w:val="nil"/>
        </w:tcBorders>
        <w:shd w:val="clear" w:color="auto" w:fill="02714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E07762"/>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10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102" w:themeFill="accent2"/>
      </w:tcPr>
    </w:tblStylePr>
    <w:tblStylePr w:type="lastCol">
      <w:rPr>
        <w:b/>
        <w:bCs/>
        <w:color w:val="FFFFFF" w:themeColor="background1"/>
      </w:rPr>
      <w:tblPr/>
      <w:tcPr>
        <w:tcBorders>
          <w:left w:val="nil"/>
          <w:right w:val="nil"/>
          <w:insideH w:val="nil"/>
          <w:insideV w:val="nil"/>
        </w:tcBorders>
        <w:shd w:val="clear" w:color="auto" w:fill="ED710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1-accent6">
    <w:name w:val="Medium Shading 1 Accent 6"/>
    <w:basedOn w:val="Standaardtabel"/>
    <w:uiPriority w:val="63"/>
    <w:rsid w:val="00E07762"/>
    <w:pPr>
      <w:spacing w:line="240" w:lineRule="auto"/>
    </w:pPr>
    <w:tblPr>
      <w:tblStyleRowBandSize w:val="1"/>
      <w:tblStyleColBandSize w:val="1"/>
      <w:tblBorders>
        <w:top w:val="single" w:sz="8" w:space="0" w:color="B932C7" w:themeColor="accent6" w:themeTint="BF"/>
        <w:left w:val="single" w:sz="8" w:space="0" w:color="B932C7" w:themeColor="accent6" w:themeTint="BF"/>
        <w:bottom w:val="single" w:sz="8" w:space="0" w:color="B932C7" w:themeColor="accent6" w:themeTint="BF"/>
        <w:right w:val="single" w:sz="8" w:space="0" w:color="B932C7" w:themeColor="accent6" w:themeTint="BF"/>
        <w:insideH w:val="single" w:sz="8" w:space="0" w:color="B932C7" w:themeColor="accent6" w:themeTint="BF"/>
      </w:tblBorders>
    </w:tblPr>
    <w:tblStylePr w:type="firstRow">
      <w:pPr>
        <w:spacing w:before="0" w:after="0" w:line="240" w:lineRule="auto"/>
      </w:pPr>
      <w:rPr>
        <w:b/>
        <w:bCs/>
        <w:color w:val="FFFFFF" w:themeColor="background1"/>
      </w:rPr>
      <w:tblPr/>
      <w:tcPr>
        <w:tcBorders>
          <w:top w:val="single" w:sz="8" w:space="0" w:color="B932C7" w:themeColor="accent6" w:themeTint="BF"/>
          <w:left w:val="single" w:sz="8" w:space="0" w:color="B932C7" w:themeColor="accent6" w:themeTint="BF"/>
          <w:bottom w:val="single" w:sz="8" w:space="0" w:color="B932C7" w:themeColor="accent6" w:themeTint="BF"/>
          <w:right w:val="single" w:sz="8" w:space="0" w:color="B932C7" w:themeColor="accent6" w:themeTint="BF"/>
          <w:insideH w:val="nil"/>
          <w:insideV w:val="nil"/>
        </w:tcBorders>
        <w:shd w:val="clear" w:color="auto" w:fill="792182" w:themeFill="accent6"/>
      </w:tcPr>
    </w:tblStylePr>
    <w:tblStylePr w:type="lastRow">
      <w:pPr>
        <w:spacing w:before="0" w:after="0" w:line="240" w:lineRule="auto"/>
      </w:pPr>
      <w:rPr>
        <w:b/>
        <w:bCs/>
      </w:rPr>
      <w:tblPr/>
      <w:tcPr>
        <w:tcBorders>
          <w:top w:val="double" w:sz="6" w:space="0" w:color="B932C7" w:themeColor="accent6" w:themeTint="BF"/>
          <w:left w:val="single" w:sz="8" w:space="0" w:color="B932C7" w:themeColor="accent6" w:themeTint="BF"/>
          <w:bottom w:val="single" w:sz="8" w:space="0" w:color="B932C7" w:themeColor="accent6" w:themeTint="BF"/>
          <w:right w:val="single" w:sz="8" w:space="0" w:color="B932C7" w:themeColor="accent6" w:themeTint="BF"/>
          <w:insideH w:val="nil"/>
          <w:insideV w:val="nil"/>
        </w:tcBorders>
      </w:tcPr>
    </w:tblStylePr>
    <w:tblStylePr w:type="firstCol">
      <w:rPr>
        <w:b/>
        <w:bCs/>
      </w:rPr>
    </w:tblStylePr>
    <w:tblStylePr w:type="lastCol">
      <w:rPr>
        <w:b/>
        <w:bCs/>
      </w:rPr>
    </w:tblStylePr>
    <w:tblStylePr w:type="band1Vert">
      <w:tblPr/>
      <w:tcPr>
        <w:shd w:val="clear" w:color="auto" w:fill="E8BAED" w:themeFill="accent6" w:themeFillTint="3F"/>
      </w:tcPr>
    </w:tblStylePr>
    <w:tblStylePr w:type="band1Horz">
      <w:tblPr/>
      <w:tcPr>
        <w:tcBorders>
          <w:insideH w:val="nil"/>
          <w:insideV w:val="nil"/>
        </w:tcBorders>
        <w:shd w:val="clear" w:color="auto" w:fill="E8BAED" w:themeFill="accent6"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E07762"/>
    <w:pPr>
      <w:spacing w:line="240" w:lineRule="auto"/>
    </w:pPr>
    <w:tblPr>
      <w:tblStyleRowBandSize w:val="1"/>
      <w:tblStyleColBandSize w:val="1"/>
      <w:tblBorders>
        <w:top w:val="single" w:sz="8" w:space="0" w:color="5E78C4" w:themeColor="accent5" w:themeTint="BF"/>
        <w:left w:val="single" w:sz="8" w:space="0" w:color="5E78C4" w:themeColor="accent5" w:themeTint="BF"/>
        <w:bottom w:val="single" w:sz="8" w:space="0" w:color="5E78C4" w:themeColor="accent5" w:themeTint="BF"/>
        <w:right w:val="single" w:sz="8" w:space="0" w:color="5E78C4" w:themeColor="accent5" w:themeTint="BF"/>
        <w:insideH w:val="single" w:sz="8" w:space="0" w:color="5E78C4" w:themeColor="accent5" w:themeTint="BF"/>
      </w:tblBorders>
    </w:tblPr>
    <w:tblStylePr w:type="firstRow">
      <w:pPr>
        <w:spacing w:before="0" w:after="0" w:line="240" w:lineRule="auto"/>
      </w:pPr>
      <w:rPr>
        <w:b/>
        <w:bCs/>
        <w:color w:val="FFFFFF" w:themeColor="background1"/>
      </w:rPr>
      <w:tblPr/>
      <w:tcPr>
        <w:tcBorders>
          <w:top w:val="single" w:sz="8" w:space="0" w:color="5E78C4" w:themeColor="accent5" w:themeTint="BF"/>
          <w:left w:val="single" w:sz="8" w:space="0" w:color="5E78C4" w:themeColor="accent5" w:themeTint="BF"/>
          <w:bottom w:val="single" w:sz="8" w:space="0" w:color="5E78C4" w:themeColor="accent5" w:themeTint="BF"/>
          <w:right w:val="single" w:sz="8" w:space="0" w:color="5E78C4" w:themeColor="accent5" w:themeTint="BF"/>
          <w:insideH w:val="nil"/>
          <w:insideV w:val="nil"/>
        </w:tcBorders>
        <w:shd w:val="clear" w:color="auto" w:fill="3A54A0" w:themeFill="accent5"/>
      </w:tcPr>
    </w:tblStylePr>
    <w:tblStylePr w:type="lastRow">
      <w:pPr>
        <w:spacing w:before="0" w:after="0" w:line="240" w:lineRule="auto"/>
      </w:pPr>
      <w:rPr>
        <w:b/>
        <w:bCs/>
      </w:rPr>
      <w:tblPr/>
      <w:tcPr>
        <w:tcBorders>
          <w:top w:val="double" w:sz="6" w:space="0" w:color="5E78C4" w:themeColor="accent5" w:themeTint="BF"/>
          <w:left w:val="single" w:sz="8" w:space="0" w:color="5E78C4" w:themeColor="accent5" w:themeTint="BF"/>
          <w:bottom w:val="single" w:sz="8" w:space="0" w:color="5E78C4" w:themeColor="accent5" w:themeTint="BF"/>
          <w:right w:val="single" w:sz="8" w:space="0" w:color="5E78C4" w:themeColor="accent5" w:themeTint="BF"/>
          <w:insideH w:val="nil"/>
          <w:insideV w:val="nil"/>
        </w:tcBorders>
      </w:tcPr>
    </w:tblStylePr>
    <w:tblStylePr w:type="firstCol">
      <w:rPr>
        <w:b/>
        <w:bCs/>
      </w:rPr>
    </w:tblStylePr>
    <w:tblStylePr w:type="lastCol">
      <w:rPr>
        <w:b/>
        <w:bCs/>
      </w:rPr>
    </w:tblStylePr>
    <w:tblStylePr w:type="band1Vert">
      <w:tblPr/>
      <w:tcPr>
        <w:shd w:val="clear" w:color="auto" w:fill="C9D2EB" w:themeFill="accent5" w:themeFillTint="3F"/>
      </w:tcPr>
    </w:tblStylePr>
    <w:tblStylePr w:type="band1Horz">
      <w:tblPr/>
      <w:tcPr>
        <w:tcBorders>
          <w:insideH w:val="nil"/>
          <w:insideV w:val="nil"/>
        </w:tcBorders>
        <w:shd w:val="clear" w:color="auto" w:fill="C9D2EB" w:themeFill="accent5"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E07762"/>
    <w:pPr>
      <w:spacing w:line="240" w:lineRule="auto"/>
    </w:pPr>
    <w:tblPr>
      <w:tblStyleRowBandSize w:val="1"/>
      <w:tblStyleColBandSize w:val="1"/>
      <w:tblBorders>
        <w:top w:val="single" w:sz="8" w:space="0" w:color="16C9FF" w:themeColor="accent4" w:themeTint="BF"/>
        <w:left w:val="single" w:sz="8" w:space="0" w:color="16C9FF" w:themeColor="accent4" w:themeTint="BF"/>
        <w:bottom w:val="single" w:sz="8" w:space="0" w:color="16C9FF" w:themeColor="accent4" w:themeTint="BF"/>
        <w:right w:val="single" w:sz="8" w:space="0" w:color="16C9FF" w:themeColor="accent4" w:themeTint="BF"/>
        <w:insideH w:val="single" w:sz="8" w:space="0" w:color="16C9FF" w:themeColor="accent4" w:themeTint="BF"/>
      </w:tblBorders>
    </w:tblPr>
    <w:tblStylePr w:type="firstRow">
      <w:pPr>
        <w:spacing w:before="0" w:after="0" w:line="240" w:lineRule="auto"/>
      </w:pPr>
      <w:rPr>
        <w:b/>
        <w:bCs/>
        <w:color w:val="FFFFFF" w:themeColor="background1"/>
      </w:rPr>
      <w:tblPr/>
      <w:tcPr>
        <w:tcBorders>
          <w:top w:val="single" w:sz="8" w:space="0" w:color="16C9FF" w:themeColor="accent4" w:themeTint="BF"/>
          <w:left w:val="single" w:sz="8" w:space="0" w:color="16C9FF" w:themeColor="accent4" w:themeTint="BF"/>
          <w:bottom w:val="single" w:sz="8" w:space="0" w:color="16C9FF" w:themeColor="accent4" w:themeTint="BF"/>
          <w:right w:val="single" w:sz="8" w:space="0" w:color="16C9FF" w:themeColor="accent4" w:themeTint="BF"/>
          <w:insideH w:val="nil"/>
          <w:insideV w:val="nil"/>
        </w:tcBorders>
        <w:shd w:val="clear" w:color="auto" w:fill="0099C7" w:themeFill="accent4"/>
      </w:tcPr>
    </w:tblStylePr>
    <w:tblStylePr w:type="lastRow">
      <w:pPr>
        <w:spacing w:before="0" w:after="0" w:line="240" w:lineRule="auto"/>
      </w:pPr>
      <w:rPr>
        <w:b/>
        <w:bCs/>
      </w:rPr>
      <w:tblPr/>
      <w:tcPr>
        <w:tcBorders>
          <w:top w:val="double" w:sz="6" w:space="0" w:color="16C9FF" w:themeColor="accent4" w:themeTint="BF"/>
          <w:left w:val="single" w:sz="8" w:space="0" w:color="16C9FF" w:themeColor="accent4" w:themeTint="BF"/>
          <w:bottom w:val="single" w:sz="8" w:space="0" w:color="16C9FF" w:themeColor="accent4" w:themeTint="BF"/>
          <w:right w:val="single" w:sz="8" w:space="0" w:color="16C9FF" w:themeColor="accent4" w:themeTint="BF"/>
          <w:insideH w:val="nil"/>
          <w:insideV w:val="nil"/>
        </w:tcBorders>
      </w:tcPr>
    </w:tblStylePr>
    <w:tblStylePr w:type="firstCol">
      <w:rPr>
        <w:b/>
        <w:bCs/>
      </w:rPr>
    </w:tblStylePr>
    <w:tblStylePr w:type="lastCol">
      <w:rPr>
        <w:b/>
        <w:bCs/>
      </w:rPr>
    </w:tblStylePr>
    <w:tblStylePr w:type="band1Vert">
      <w:tblPr/>
      <w:tcPr>
        <w:shd w:val="clear" w:color="auto" w:fill="B2EDFF" w:themeFill="accent4" w:themeFillTint="3F"/>
      </w:tcPr>
    </w:tblStylePr>
    <w:tblStylePr w:type="band1Horz">
      <w:tblPr/>
      <w:tcPr>
        <w:tcBorders>
          <w:insideH w:val="nil"/>
          <w:insideV w:val="nil"/>
        </w:tcBorders>
        <w:shd w:val="clear" w:color="auto" w:fill="B2EDFF" w:themeFill="accent4"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E07762"/>
    <w:pPr>
      <w:spacing w:line="240" w:lineRule="auto"/>
    </w:pPr>
    <w:tblPr>
      <w:tblStyleRowBandSize w:val="1"/>
      <w:tblStyleColBandSize w:val="1"/>
      <w:tblBorders>
        <w:top w:val="single" w:sz="8" w:space="0" w:color="03D27A" w:themeColor="accent3" w:themeTint="BF"/>
        <w:left w:val="single" w:sz="8" w:space="0" w:color="03D27A" w:themeColor="accent3" w:themeTint="BF"/>
        <w:bottom w:val="single" w:sz="8" w:space="0" w:color="03D27A" w:themeColor="accent3" w:themeTint="BF"/>
        <w:right w:val="single" w:sz="8" w:space="0" w:color="03D27A" w:themeColor="accent3" w:themeTint="BF"/>
        <w:insideH w:val="single" w:sz="8" w:space="0" w:color="03D27A" w:themeColor="accent3" w:themeTint="BF"/>
      </w:tblBorders>
    </w:tblPr>
    <w:tblStylePr w:type="firstRow">
      <w:pPr>
        <w:spacing w:before="0" w:after="0" w:line="240" w:lineRule="auto"/>
      </w:pPr>
      <w:rPr>
        <w:b/>
        <w:bCs/>
        <w:color w:val="FFFFFF" w:themeColor="background1"/>
      </w:rPr>
      <w:tblPr/>
      <w:tcPr>
        <w:tcBorders>
          <w:top w:val="single" w:sz="8" w:space="0" w:color="03D27A" w:themeColor="accent3" w:themeTint="BF"/>
          <w:left w:val="single" w:sz="8" w:space="0" w:color="03D27A" w:themeColor="accent3" w:themeTint="BF"/>
          <w:bottom w:val="single" w:sz="8" w:space="0" w:color="03D27A" w:themeColor="accent3" w:themeTint="BF"/>
          <w:right w:val="single" w:sz="8" w:space="0" w:color="03D27A" w:themeColor="accent3" w:themeTint="BF"/>
          <w:insideH w:val="nil"/>
          <w:insideV w:val="nil"/>
        </w:tcBorders>
        <w:shd w:val="clear" w:color="auto" w:fill="027142" w:themeFill="accent3"/>
      </w:tcPr>
    </w:tblStylePr>
    <w:tblStylePr w:type="lastRow">
      <w:pPr>
        <w:spacing w:before="0" w:after="0" w:line="240" w:lineRule="auto"/>
      </w:pPr>
      <w:rPr>
        <w:b/>
        <w:bCs/>
      </w:rPr>
      <w:tblPr/>
      <w:tcPr>
        <w:tcBorders>
          <w:top w:val="double" w:sz="6" w:space="0" w:color="03D27A" w:themeColor="accent3" w:themeTint="BF"/>
          <w:left w:val="single" w:sz="8" w:space="0" w:color="03D27A" w:themeColor="accent3" w:themeTint="BF"/>
          <w:bottom w:val="single" w:sz="8" w:space="0" w:color="03D27A" w:themeColor="accent3" w:themeTint="BF"/>
          <w:right w:val="single" w:sz="8" w:space="0" w:color="03D27A" w:themeColor="accent3" w:themeTint="BF"/>
          <w:insideH w:val="nil"/>
          <w:insideV w:val="nil"/>
        </w:tcBorders>
      </w:tcPr>
    </w:tblStylePr>
    <w:tblStylePr w:type="firstCol">
      <w:rPr>
        <w:b/>
        <w:bCs/>
      </w:rPr>
    </w:tblStylePr>
    <w:tblStylePr w:type="lastCol">
      <w:rPr>
        <w:b/>
        <w:bCs/>
      </w:rPr>
    </w:tblStylePr>
    <w:tblStylePr w:type="band1Vert">
      <w:tblPr/>
      <w:tcPr>
        <w:shd w:val="clear" w:color="auto" w:fill="9FFDD5" w:themeFill="accent3" w:themeFillTint="3F"/>
      </w:tcPr>
    </w:tblStylePr>
    <w:tblStylePr w:type="band1Horz">
      <w:tblPr/>
      <w:tcPr>
        <w:tcBorders>
          <w:insideH w:val="nil"/>
          <w:insideV w:val="nil"/>
        </w:tcBorders>
        <w:shd w:val="clear" w:color="auto" w:fill="9FFDD5" w:themeFill="accent3"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E07762"/>
    <w:pPr>
      <w:spacing w:line="240" w:lineRule="auto"/>
    </w:pPr>
    <w:tblPr>
      <w:tblStyleRowBandSize w:val="1"/>
      <w:tblStyleColBandSize w:val="1"/>
      <w:tblBorders>
        <w:top w:val="single" w:sz="8" w:space="0" w:color="FD9335" w:themeColor="accent2" w:themeTint="BF"/>
        <w:left w:val="single" w:sz="8" w:space="0" w:color="FD9335" w:themeColor="accent2" w:themeTint="BF"/>
        <w:bottom w:val="single" w:sz="8" w:space="0" w:color="FD9335" w:themeColor="accent2" w:themeTint="BF"/>
        <w:right w:val="single" w:sz="8" w:space="0" w:color="FD9335" w:themeColor="accent2" w:themeTint="BF"/>
        <w:insideH w:val="single" w:sz="8" w:space="0" w:color="FD9335" w:themeColor="accent2" w:themeTint="BF"/>
      </w:tblBorders>
    </w:tblPr>
    <w:tblStylePr w:type="firstRow">
      <w:pPr>
        <w:spacing w:before="0" w:after="0" w:line="240" w:lineRule="auto"/>
      </w:pPr>
      <w:rPr>
        <w:b/>
        <w:bCs/>
        <w:color w:val="FFFFFF" w:themeColor="background1"/>
      </w:rPr>
      <w:tblPr/>
      <w:tcPr>
        <w:tcBorders>
          <w:top w:val="single" w:sz="8" w:space="0" w:color="FD9335" w:themeColor="accent2" w:themeTint="BF"/>
          <w:left w:val="single" w:sz="8" w:space="0" w:color="FD9335" w:themeColor="accent2" w:themeTint="BF"/>
          <w:bottom w:val="single" w:sz="8" w:space="0" w:color="FD9335" w:themeColor="accent2" w:themeTint="BF"/>
          <w:right w:val="single" w:sz="8" w:space="0" w:color="FD9335" w:themeColor="accent2" w:themeTint="BF"/>
          <w:insideH w:val="nil"/>
          <w:insideV w:val="nil"/>
        </w:tcBorders>
        <w:shd w:val="clear" w:color="auto" w:fill="ED7102" w:themeFill="accent2"/>
      </w:tcPr>
    </w:tblStylePr>
    <w:tblStylePr w:type="lastRow">
      <w:pPr>
        <w:spacing w:before="0" w:after="0" w:line="240" w:lineRule="auto"/>
      </w:pPr>
      <w:rPr>
        <w:b/>
        <w:bCs/>
      </w:rPr>
      <w:tblPr/>
      <w:tcPr>
        <w:tcBorders>
          <w:top w:val="double" w:sz="6" w:space="0" w:color="FD9335" w:themeColor="accent2" w:themeTint="BF"/>
          <w:left w:val="single" w:sz="8" w:space="0" w:color="FD9335" w:themeColor="accent2" w:themeTint="BF"/>
          <w:bottom w:val="single" w:sz="8" w:space="0" w:color="FD9335" w:themeColor="accent2" w:themeTint="BF"/>
          <w:right w:val="single" w:sz="8" w:space="0" w:color="FD933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EDBBC" w:themeFill="accent2" w:themeFillTint="3F"/>
      </w:tcPr>
    </w:tblStylePr>
    <w:tblStylePr w:type="band1Horz">
      <w:tblPr/>
      <w:tcPr>
        <w:tcBorders>
          <w:insideH w:val="nil"/>
          <w:insideV w:val="nil"/>
        </w:tcBorders>
        <w:shd w:val="clear" w:color="auto" w:fill="FEDBBC" w:themeFill="accent2" w:themeFillTint="3F"/>
      </w:tcPr>
    </w:tblStylePr>
    <w:tblStylePr w:type="band2Horz">
      <w:tblPr/>
      <w:tcPr>
        <w:tcBorders>
          <w:insideH w:val="nil"/>
          <w:insideV w:val="nil"/>
        </w:tcBorders>
      </w:tcPr>
    </w:tblStylePr>
  </w:style>
  <w:style w:type="table" w:styleId="Gemiddeldraster3-accent6">
    <w:name w:val="Medium Grid 3 Accent 6"/>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BAE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9218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9218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9218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9218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75D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75DC" w:themeFill="accent6" w:themeFillTint="7F"/>
      </w:tcPr>
    </w:tblStylePr>
  </w:style>
  <w:style w:type="table" w:styleId="Gemiddeldraster3-accent5">
    <w:name w:val="Medium Grid 3 Accent 5"/>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2EB"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A54A0"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A54A0"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A54A0"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A54A0"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4A5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4A5D8" w:themeFill="accent5" w:themeFillTint="7F"/>
      </w:tcPr>
    </w:tblStylePr>
  </w:style>
  <w:style w:type="table" w:styleId="Gemiddeldraster3-accent4">
    <w:name w:val="Medium Grid 3 Accent 4"/>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EDF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9C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9C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9C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9C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DBF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DBFF" w:themeFill="accent4" w:themeFillTint="7F"/>
      </w:tcPr>
    </w:tblStylePr>
  </w:style>
  <w:style w:type="table" w:styleId="Gemiddeldraster3-accent3">
    <w:name w:val="Medium Grid 3 Accent 3"/>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D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27142"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27142"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27142"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27142"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DFBAB"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DFBAB" w:themeFill="accent3" w:themeFillTint="7F"/>
      </w:tcPr>
    </w:tblStylePr>
  </w:style>
  <w:style w:type="table" w:styleId="Gemiddeldraster3-accent2">
    <w:name w:val="Medium Grid 3 Accent 2"/>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DBB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10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10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10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10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B779"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B779" w:themeFill="accent2" w:themeFillTint="7F"/>
      </w:tcPr>
    </w:tblStylePr>
  </w:style>
  <w:style w:type="table" w:styleId="Gemiddeldraster3-accent1">
    <w:name w:val="Medium Grid 3 Accent 1"/>
    <w:basedOn w:val="Standaardtabel"/>
    <w:uiPriority w:val="69"/>
    <w:rsid w:val="00E07762"/>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B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4121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4121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4121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4121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7E8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7E80" w:themeFill="accent1" w:themeFillTint="7F"/>
      </w:tcPr>
    </w:tblStylePr>
  </w:style>
  <w:style w:type="table" w:styleId="Gemiddeldraster2-accent6">
    <w:name w:val="Medium Grid 2 Accent 6"/>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92182" w:themeColor="accent6"/>
        <w:left w:val="single" w:sz="8" w:space="0" w:color="792182" w:themeColor="accent6"/>
        <w:bottom w:val="single" w:sz="8" w:space="0" w:color="792182" w:themeColor="accent6"/>
        <w:right w:val="single" w:sz="8" w:space="0" w:color="792182" w:themeColor="accent6"/>
        <w:insideH w:val="single" w:sz="8" w:space="0" w:color="792182" w:themeColor="accent6"/>
        <w:insideV w:val="single" w:sz="8" w:space="0" w:color="792182" w:themeColor="accent6"/>
      </w:tblBorders>
    </w:tblPr>
    <w:tcPr>
      <w:shd w:val="clear" w:color="auto" w:fill="E8BAED" w:themeFill="accent6" w:themeFillTint="3F"/>
    </w:tcPr>
    <w:tblStylePr w:type="firstRow">
      <w:rPr>
        <w:b/>
        <w:bCs/>
        <w:color w:val="000000" w:themeColor="text1"/>
      </w:rPr>
      <w:tblPr/>
      <w:tcPr>
        <w:shd w:val="clear" w:color="auto" w:fill="F6E3F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C7F1" w:themeFill="accent6" w:themeFillTint="33"/>
      </w:tcPr>
    </w:tblStylePr>
    <w:tblStylePr w:type="band1Vert">
      <w:tblPr/>
      <w:tcPr>
        <w:shd w:val="clear" w:color="auto" w:fill="D275DC" w:themeFill="accent6" w:themeFillTint="7F"/>
      </w:tcPr>
    </w:tblStylePr>
    <w:tblStylePr w:type="band1Horz">
      <w:tblPr/>
      <w:tcPr>
        <w:tcBorders>
          <w:insideH w:val="single" w:sz="6" w:space="0" w:color="792182" w:themeColor="accent6"/>
          <w:insideV w:val="single" w:sz="6" w:space="0" w:color="792182" w:themeColor="accent6"/>
        </w:tcBorders>
        <w:shd w:val="clear" w:color="auto" w:fill="D275DC" w:themeFill="accent6"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A54A0" w:themeColor="accent5"/>
        <w:left w:val="single" w:sz="8" w:space="0" w:color="3A54A0" w:themeColor="accent5"/>
        <w:bottom w:val="single" w:sz="8" w:space="0" w:color="3A54A0" w:themeColor="accent5"/>
        <w:right w:val="single" w:sz="8" w:space="0" w:color="3A54A0" w:themeColor="accent5"/>
        <w:insideH w:val="single" w:sz="8" w:space="0" w:color="3A54A0" w:themeColor="accent5"/>
        <w:insideV w:val="single" w:sz="8" w:space="0" w:color="3A54A0" w:themeColor="accent5"/>
      </w:tblBorders>
    </w:tblPr>
    <w:tcPr>
      <w:shd w:val="clear" w:color="auto" w:fill="C9D2EB" w:themeFill="accent5" w:themeFillTint="3F"/>
    </w:tcPr>
    <w:tblStylePr w:type="firstRow">
      <w:rPr>
        <w:b/>
        <w:bCs/>
        <w:color w:val="000000" w:themeColor="text1"/>
      </w:rPr>
      <w:tblPr/>
      <w:tcPr>
        <w:shd w:val="clear" w:color="auto" w:fill="E9ED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DAEF" w:themeFill="accent5" w:themeFillTint="33"/>
      </w:tcPr>
    </w:tblStylePr>
    <w:tblStylePr w:type="band1Vert">
      <w:tblPr/>
      <w:tcPr>
        <w:shd w:val="clear" w:color="auto" w:fill="94A5D8" w:themeFill="accent5" w:themeFillTint="7F"/>
      </w:tcPr>
    </w:tblStylePr>
    <w:tblStylePr w:type="band1Horz">
      <w:tblPr/>
      <w:tcPr>
        <w:tcBorders>
          <w:insideH w:val="single" w:sz="6" w:space="0" w:color="3A54A0" w:themeColor="accent5"/>
          <w:insideV w:val="single" w:sz="6" w:space="0" w:color="3A54A0" w:themeColor="accent5"/>
        </w:tcBorders>
        <w:shd w:val="clear" w:color="auto" w:fill="94A5D8" w:themeFill="accent5"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9C7" w:themeColor="accent4"/>
        <w:left w:val="single" w:sz="8" w:space="0" w:color="0099C7" w:themeColor="accent4"/>
        <w:bottom w:val="single" w:sz="8" w:space="0" w:color="0099C7" w:themeColor="accent4"/>
        <w:right w:val="single" w:sz="8" w:space="0" w:color="0099C7" w:themeColor="accent4"/>
        <w:insideH w:val="single" w:sz="8" w:space="0" w:color="0099C7" w:themeColor="accent4"/>
        <w:insideV w:val="single" w:sz="8" w:space="0" w:color="0099C7" w:themeColor="accent4"/>
      </w:tblBorders>
    </w:tblPr>
    <w:tcPr>
      <w:shd w:val="clear" w:color="auto" w:fill="B2EDFF" w:themeFill="accent4" w:themeFillTint="3F"/>
    </w:tcPr>
    <w:tblStylePr w:type="firstRow">
      <w:rPr>
        <w:b/>
        <w:bCs/>
        <w:color w:val="000000" w:themeColor="text1"/>
      </w:rPr>
      <w:tblPr/>
      <w:tcPr>
        <w:shd w:val="clear" w:color="auto" w:fill="E0F7F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F0FF" w:themeFill="accent4" w:themeFillTint="33"/>
      </w:tcPr>
    </w:tblStylePr>
    <w:tblStylePr w:type="band1Vert">
      <w:tblPr/>
      <w:tcPr>
        <w:shd w:val="clear" w:color="auto" w:fill="64DBFF" w:themeFill="accent4" w:themeFillTint="7F"/>
      </w:tcPr>
    </w:tblStylePr>
    <w:tblStylePr w:type="band1Horz">
      <w:tblPr/>
      <w:tcPr>
        <w:tcBorders>
          <w:insideH w:val="single" w:sz="6" w:space="0" w:color="0099C7" w:themeColor="accent4"/>
          <w:insideV w:val="single" w:sz="6" w:space="0" w:color="0099C7" w:themeColor="accent4"/>
        </w:tcBorders>
        <w:shd w:val="clear" w:color="auto" w:fill="64DBFF" w:themeFill="accent4"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27142" w:themeColor="accent3"/>
        <w:left w:val="single" w:sz="8" w:space="0" w:color="027142" w:themeColor="accent3"/>
        <w:bottom w:val="single" w:sz="8" w:space="0" w:color="027142" w:themeColor="accent3"/>
        <w:right w:val="single" w:sz="8" w:space="0" w:color="027142" w:themeColor="accent3"/>
        <w:insideH w:val="single" w:sz="8" w:space="0" w:color="027142" w:themeColor="accent3"/>
        <w:insideV w:val="single" w:sz="8" w:space="0" w:color="027142" w:themeColor="accent3"/>
      </w:tblBorders>
    </w:tblPr>
    <w:tcPr>
      <w:shd w:val="clear" w:color="auto" w:fill="9FFDD5" w:themeFill="accent3" w:themeFillTint="3F"/>
    </w:tcPr>
    <w:tblStylePr w:type="firstRow">
      <w:rPr>
        <w:b/>
        <w:bCs/>
        <w:color w:val="000000" w:themeColor="text1"/>
      </w:rPr>
      <w:tblPr/>
      <w:tcPr>
        <w:shd w:val="clear" w:color="auto" w:fill="D8FE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1FDDD" w:themeFill="accent3" w:themeFillTint="33"/>
      </w:tcPr>
    </w:tblStylePr>
    <w:tblStylePr w:type="band1Vert">
      <w:tblPr/>
      <w:tcPr>
        <w:shd w:val="clear" w:color="auto" w:fill="3DFBAB" w:themeFill="accent3" w:themeFillTint="7F"/>
      </w:tcPr>
    </w:tblStylePr>
    <w:tblStylePr w:type="band1Horz">
      <w:tblPr/>
      <w:tcPr>
        <w:tcBorders>
          <w:insideH w:val="single" w:sz="6" w:space="0" w:color="027142" w:themeColor="accent3"/>
          <w:insideV w:val="single" w:sz="6" w:space="0" w:color="027142" w:themeColor="accent3"/>
        </w:tcBorders>
        <w:shd w:val="clear" w:color="auto" w:fill="3DFBAB" w:themeFill="accent3"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102" w:themeColor="accent2"/>
        <w:left w:val="single" w:sz="8" w:space="0" w:color="ED7102" w:themeColor="accent2"/>
        <w:bottom w:val="single" w:sz="8" w:space="0" w:color="ED7102" w:themeColor="accent2"/>
        <w:right w:val="single" w:sz="8" w:space="0" w:color="ED7102" w:themeColor="accent2"/>
        <w:insideH w:val="single" w:sz="8" w:space="0" w:color="ED7102" w:themeColor="accent2"/>
        <w:insideV w:val="single" w:sz="8" w:space="0" w:color="ED7102" w:themeColor="accent2"/>
      </w:tblBorders>
    </w:tblPr>
    <w:tcPr>
      <w:shd w:val="clear" w:color="auto" w:fill="FEDBBC" w:themeFill="accent2" w:themeFillTint="3F"/>
    </w:tcPr>
    <w:tblStylePr w:type="firstRow">
      <w:rPr>
        <w:b/>
        <w:bCs/>
        <w:color w:val="000000" w:themeColor="text1"/>
      </w:rPr>
      <w:tblPr/>
      <w:tcPr>
        <w:shd w:val="clear" w:color="auto" w:fill="FEF0E4"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2C9" w:themeFill="accent2" w:themeFillTint="33"/>
      </w:tcPr>
    </w:tblStylePr>
    <w:tblStylePr w:type="band1Vert">
      <w:tblPr/>
      <w:tcPr>
        <w:shd w:val="clear" w:color="auto" w:fill="FEB779" w:themeFill="accent2" w:themeFillTint="7F"/>
      </w:tcPr>
    </w:tblStylePr>
    <w:tblStylePr w:type="band1Horz">
      <w:tblPr/>
      <w:tcPr>
        <w:tcBorders>
          <w:insideH w:val="single" w:sz="6" w:space="0" w:color="ED7102" w:themeColor="accent2"/>
          <w:insideV w:val="single" w:sz="6" w:space="0" w:color="ED7102" w:themeColor="accent2"/>
        </w:tcBorders>
        <w:shd w:val="clear" w:color="auto" w:fill="FEB779" w:themeFill="accent2"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E07762"/>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D41217" w:themeColor="accent1"/>
        <w:left w:val="single" w:sz="8" w:space="0" w:color="D41217" w:themeColor="accent1"/>
        <w:bottom w:val="single" w:sz="8" w:space="0" w:color="D41217" w:themeColor="accent1"/>
        <w:right w:val="single" w:sz="8" w:space="0" w:color="D41217" w:themeColor="accent1"/>
        <w:insideH w:val="single" w:sz="8" w:space="0" w:color="D41217" w:themeColor="accent1"/>
        <w:insideV w:val="single" w:sz="8" w:space="0" w:color="D41217" w:themeColor="accent1"/>
      </w:tblBorders>
    </w:tblPr>
    <w:tcPr>
      <w:shd w:val="clear" w:color="auto" w:fill="F9BFC0" w:themeFill="accent1" w:themeFillTint="3F"/>
    </w:tcPr>
    <w:tblStylePr w:type="firstRow">
      <w:rPr>
        <w:b/>
        <w:bCs/>
        <w:color w:val="000000" w:themeColor="text1"/>
      </w:rPr>
      <w:tblPr/>
      <w:tcPr>
        <w:shd w:val="clear" w:color="auto" w:fill="FCE5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CBCC" w:themeFill="accent1" w:themeFillTint="33"/>
      </w:tcPr>
    </w:tblStylePr>
    <w:tblStylePr w:type="band1Vert">
      <w:tblPr/>
      <w:tcPr>
        <w:shd w:val="clear" w:color="auto" w:fill="F47E80" w:themeFill="accent1" w:themeFillTint="7F"/>
      </w:tcPr>
    </w:tblStylePr>
    <w:tblStylePr w:type="band1Horz">
      <w:tblPr/>
      <w:tcPr>
        <w:tcBorders>
          <w:insideH w:val="single" w:sz="6" w:space="0" w:color="D41217" w:themeColor="accent1"/>
          <w:insideV w:val="single" w:sz="6" w:space="0" w:color="D41217" w:themeColor="accent1"/>
        </w:tcBorders>
        <w:shd w:val="clear" w:color="auto" w:fill="F47E80" w:themeFill="accent1" w:themeFillTint="7F"/>
      </w:tcPr>
    </w:tblStylePr>
    <w:tblStylePr w:type="nwCell">
      <w:tblPr/>
      <w:tcPr>
        <w:shd w:val="clear" w:color="auto" w:fill="FFFFFF" w:themeFill="background1"/>
      </w:tcPr>
    </w:tblStylePr>
  </w:style>
  <w:style w:type="table" w:styleId="Gemiddeldraster1-accent6">
    <w:name w:val="Medium Grid 1 Accent 6"/>
    <w:basedOn w:val="Standaardtabel"/>
    <w:uiPriority w:val="67"/>
    <w:rsid w:val="00E07762"/>
    <w:pPr>
      <w:spacing w:line="240" w:lineRule="auto"/>
    </w:pPr>
    <w:tblPr>
      <w:tblStyleRowBandSize w:val="1"/>
      <w:tblStyleColBandSize w:val="1"/>
      <w:tblBorders>
        <w:top w:val="single" w:sz="8" w:space="0" w:color="B932C7" w:themeColor="accent6" w:themeTint="BF"/>
        <w:left w:val="single" w:sz="8" w:space="0" w:color="B932C7" w:themeColor="accent6" w:themeTint="BF"/>
        <w:bottom w:val="single" w:sz="8" w:space="0" w:color="B932C7" w:themeColor="accent6" w:themeTint="BF"/>
        <w:right w:val="single" w:sz="8" w:space="0" w:color="B932C7" w:themeColor="accent6" w:themeTint="BF"/>
        <w:insideH w:val="single" w:sz="8" w:space="0" w:color="B932C7" w:themeColor="accent6" w:themeTint="BF"/>
        <w:insideV w:val="single" w:sz="8" w:space="0" w:color="B932C7" w:themeColor="accent6" w:themeTint="BF"/>
      </w:tblBorders>
    </w:tblPr>
    <w:tcPr>
      <w:shd w:val="clear" w:color="auto" w:fill="E8BAED" w:themeFill="accent6" w:themeFillTint="3F"/>
    </w:tcPr>
    <w:tblStylePr w:type="firstRow">
      <w:rPr>
        <w:b/>
        <w:bCs/>
      </w:rPr>
    </w:tblStylePr>
    <w:tblStylePr w:type="lastRow">
      <w:rPr>
        <w:b/>
        <w:bCs/>
      </w:rPr>
      <w:tblPr/>
      <w:tcPr>
        <w:tcBorders>
          <w:top w:val="single" w:sz="18" w:space="0" w:color="B932C7" w:themeColor="accent6" w:themeTint="BF"/>
        </w:tcBorders>
      </w:tcPr>
    </w:tblStylePr>
    <w:tblStylePr w:type="firstCol">
      <w:rPr>
        <w:b/>
        <w:bCs/>
      </w:rPr>
    </w:tblStylePr>
    <w:tblStylePr w:type="lastCol">
      <w:rPr>
        <w:b/>
        <w:bCs/>
      </w:rPr>
    </w:tblStylePr>
    <w:tblStylePr w:type="band1Vert">
      <w:tblPr/>
      <w:tcPr>
        <w:shd w:val="clear" w:color="auto" w:fill="D275DC" w:themeFill="accent6" w:themeFillTint="7F"/>
      </w:tcPr>
    </w:tblStylePr>
    <w:tblStylePr w:type="band1Horz">
      <w:tblPr/>
      <w:tcPr>
        <w:shd w:val="clear" w:color="auto" w:fill="D275DC" w:themeFill="accent6" w:themeFillTint="7F"/>
      </w:tcPr>
    </w:tblStylePr>
  </w:style>
  <w:style w:type="table" w:styleId="Gemiddeldraster1-accent5">
    <w:name w:val="Medium Grid 1 Accent 5"/>
    <w:basedOn w:val="Standaardtabel"/>
    <w:uiPriority w:val="67"/>
    <w:rsid w:val="00E07762"/>
    <w:pPr>
      <w:spacing w:line="240" w:lineRule="auto"/>
    </w:pPr>
    <w:tblPr>
      <w:tblStyleRowBandSize w:val="1"/>
      <w:tblStyleColBandSize w:val="1"/>
      <w:tblBorders>
        <w:top w:val="single" w:sz="8" w:space="0" w:color="5E78C4" w:themeColor="accent5" w:themeTint="BF"/>
        <w:left w:val="single" w:sz="8" w:space="0" w:color="5E78C4" w:themeColor="accent5" w:themeTint="BF"/>
        <w:bottom w:val="single" w:sz="8" w:space="0" w:color="5E78C4" w:themeColor="accent5" w:themeTint="BF"/>
        <w:right w:val="single" w:sz="8" w:space="0" w:color="5E78C4" w:themeColor="accent5" w:themeTint="BF"/>
        <w:insideH w:val="single" w:sz="8" w:space="0" w:color="5E78C4" w:themeColor="accent5" w:themeTint="BF"/>
        <w:insideV w:val="single" w:sz="8" w:space="0" w:color="5E78C4" w:themeColor="accent5" w:themeTint="BF"/>
      </w:tblBorders>
    </w:tblPr>
    <w:tcPr>
      <w:shd w:val="clear" w:color="auto" w:fill="C9D2EB" w:themeFill="accent5" w:themeFillTint="3F"/>
    </w:tcPr>
    <w:tblStylePr w:type="firstRow">
      <w:rPr>
        <w:b/>
        <w:bCs/>
      </w:rPr>
    </w:tblStylePr>
    <w:tblStylePr w:type="lastRow">
      <w:rPr>
        <w:b/>
        <w:bCs/>
      </w:rPr>
      <w:tblPr/>
      <w:tcPr>
        <w:tcBorders>
          <w:top w:val="single" w:sz="18" w:space="0" w:color="5E78C4" w:themeColor="accent5" w:themeTint="BF"/>
        </w:tcBorders>
      </w:tcPr>
    </w:tblStylePr>
    <w:tblStylePr w:type="firstCol">
      <w:rPr>
        <w:b/>
        <w:bCs/>
      </w:rPr>
    </w:tblStylePr>
    <w:tblStylePr w:type="lastCol">
      <w:rPr>
        <w:b/>
        <w:bCs/>
      </w:rPr>
    </w:tblStylePr>
    <w:tblStylePr w:type="band1Vert">
      <w:tblPr/>
      <w:tcPr>
        <w:shd w:val="clear" w:color="auto" w:fill="94A5D8" w:themeFill="accent5" w:themeFillTint="7F"/>
      </w:tcPr>
    </w:tblStylePr>
    <w:tblStylePr w:type="band1Horz">
      <w:tblPr/>
      <w:tcPr>
        <w:shd w:val="clear" w:color="auto" w:fill="94A5D8" w:themeFill="accent5" w:themeFillTint="7F"/>
      </w:tcPr>
    </w:tblStylePr>
  </w:style>
  <w:style w:type="table" w:styleId="Gemiddeldraster1-accent4">
    <w:name w:val="Medium Grid 1 Accent 4"/>
    <w:basedOn w:val="Standaardtabel"/>
    <w:uiPriority w:val="67"/>
    <w:rsid w:val="00E07762"/>
    <w:pPr>
      <w:spacing w:line="240" w:lineRule="auto"/>
    </w:pPr>
    <w:tblPr>
      <w:tblStyleRowBandSize w:val="1"/>
      <w:tblStyleColBandSize w:val="1"/>
      <w:tblBorders>
        <w:top w:val="single" w:sz="8" w:space="0" w:color="16C9FF" w:themeColor="accent4" w:themeTint="BF"/>
        <w:left w:val="single" w:sz="8" w:space="0" w:color="16C9FF" w:themeColor="accent4" w:themeTint="BF"/>
        <w:bottom w:val="single" w:sz="8" w:space="0" w:color="16C9FF" w:themeColor="accent4" w:themeTint="BF"/>
        <w:right w:val="single" w:sz="8" w:space="0" w:color="16C9FF" w:themeColor="accent4" w:themeTint="BF"/>
        <w:insideH w:val="single" w:sz="8" w:space="0" w:color="16C9FF" w:themeColor="accent4" w:themeTint="BF"/>
        <w:insideV w:val="single" w:sz="8" w:space="0" w:color="16C9FF" w:themeColor="accent4" w:themeTint="BF"/>
      </w:tblBorders>
    </w:tblPr>
    <w:tcPr>
      <w:shd w:val="clear" w:color="auto" w:fill="B2EDFF" w:themeFill="accent4" w:themeFillTint="3F"/>
    </w:tcPr>
    <w:tblStylePr w:type="firstRow">
      <w:rPr>
        <w:b/>
        <w:bCs/>
      </w:rPr>
    </w:tblStylePr>
    <w:tblStylePr w:type="lastRow">
      <w:rPr>
        <w:b/>
        <w:bCs/>
      </w:rPr>
      <w:tblPr/>
      <w:tcPr>
        <w:tcBorders>
          <w:top w:val="single" w:sz="18" w:space="0" w:color="16C9FF" w:themeColor="accent4" w:themeTint="BF"/>
        </w:tcBorders>
      </w:tcPr>
    </w:tblStylePr>
    <w:tblStylePr w:type="firstCol">
      <w:rPr>
        <w:b/>
        <w:bCs/>
      </w:rPr>
    </w:tblStylePr>
    <w:tblStylePr w:type="lastCol">
      <w:rPr>
        <w:b/>
        <w:bCs/>
      </w:rPr>
    </w:tblStylePr>
    <w:tblStylePr w:type="band1Vert">
      <w:tblPr/>
      <w:tcPr>
        <w:shd w:val="clear" w:color="auto" w:fill="64DBFF" w:themeFill="accent4" w:themeFillTint="7F"/>
      </w:tcPr>
    </w:tblStylePr>
    <w:tblStylePr w:type="band1Horz">
      <w:tblPr/>
      <w:tcPr>
        <w:shd w:val="clear" w:color="auto" w:fill="64DBFF" w:themeFill="accent4" w:themeFillTint="7F"/>
      </w:tcPr>
    </w:tblStylePr>
  </w:style>
  <w:style w:type="table" w:styleId="Gemiddeldraster1-accent3">
    <w:name w:val="Medium Grid 1 Accent 3"/>
    <w:basedOn w:val="Standaardtabel"/>
    <w:uiPriority w:val="67"/>
    <w:rsid w:val="00E07762"/>
    <w:pPr>
      <w:spacing w:line="240" w:lineRule="auto"/>
    </w:pPr>
    <w:tblPr>
      <w:tblStyleRowBandSize w:val="1"/>
      <w:tblStyleColBandSize w:val="1"/>
      <w:tblBorders>
        <w:top w:val="single" w:sz="8" w:space="0" w:color="03D27A" w:themeColor="accent3" w:themeTint="BF"/>
        <w:left w:val="single" w:sz="8" w:space="0" w:color="03D27A" w:themeColor="accent3" w:themeTint="BF"/>
        <w:bottom w:val="single" w:sz="8" w:space="0" w:color="03D27A" w:themeColor="accent3" w:themeTint="BF"/>
        <w:right w:val="single" w:sz="8" w:space="0" w:color="03D27A" w:themeColor="accent3" w:themeTint="BF"/>
        <w:insideH w:val="single" w:sz="8" w:space="0" w:color="03D27A" w:themeColor="accent3" w:themeTint="BF"/>
        <w:insideV w:val="single" w:sz="8" w:space="0" w:color="03D27A" w:themeColor="accent3" w:themeTint="BF"/>
      </w:tblBorders>
    </w:tblPr>
    <w:tcPr>
      <w:shd w:val="clear" w:color="auto" w:fill="9FFDD5" w:themeFill="accent3" w:themeFillTint="3F"/>
    </w:tcPr>
    <w:tblStylePr w:type="firstRow">
      <w:rPr>
        <w:b/>
        <w:bCs/>
      </w:rPr>
    </w:tblStylePr>
    <w:tblStylePr w:type="lastRow">
      <w:rPr>
        <w:b/>
        <w:bCs/>
      </w:rPr>
      <w:tblPr/>
      <w:tcPr>
        <w:tcBorders>
          <w:top w:val="single" w:sz="18" w:space="0" w:color="03D27A" w:themeColor="accent3" w:themeTint="BF"/>
        </w:tcBorders>
      </w:tcPr>
    </w:tblStylePr>
    <w:tblStylePr w:type="firstCol">
      <w:rPr>
        <w:b/>
        <w:bCs/>
      </w:rPr>
    </w:tblStylePr>
    <w:tblStylePr w:type="lastCol">
      <w:rPr>
        <w:b/>
        <w:bCs/>
      </w:rPr>
    </w:tblStylePr>
    <w:tblStylePr w:type="band1Vert">
      <w:tblPr/>
      <w:tcPr>
        <w:shd w:val="clear" w:color="auto" w:fill="3DFBAB" w:themeFill="accent3" w:themeFillTint="7F"/>
      </w:tcPr>
    </w:tblStylePr>
    <w:tblStylePr w:type="band1Horz">
      <w:tblPr/>
      <w:tcPr>
        <w:shd w:val="clear" w:color="auto" w:fill="3DFBAB" w:themeFill="accent3" w:themeFillTint="7F"/>
      </w:tcPr>
    </w:tblStylePr>
  </w:style>
  <w:style w:type="table" w:styleId="Gemiddeldraster1-accent2">
    <w:name w:val="Medium Grid 1 Accent 2"/>
    <w:basedOn w:val="Standaardtabel"/>
    <w:uiPriority w:val="67"/>
    <w:rsid w:val="00E07762"/>
    <w:pPr>
      <w:spacing w:line="240" w:lineRule="auto"/>
    </w:pPr>
    <w:tblPr>
      <w:tblStyleRowBandSize w:val="1"/>
      <w:tblStyleColBandSize w:val="1"/>
      <w:tblBorders>
        <w:top w:val="single" w:sz="8" w:space="0" w:color="FD9335" w:themeColor="accent2" w:themeTint="BF"/>
        <w:left w:val="single" w:sz="8" w:space="0" w:color="FD9335" w:themeColor="accent2" w:themeTint="BF"/>
        <w:bottom w:val="single" w:sz="8" w:space="0" w:color="FD9335" w:themeColor="accent2" w:themeTint="BF"/>
        <w:right w:val="single" w:sz="8" w:space="0" w:color="FD9335" w:themeColor="accent2" w:themeTint="BF"/>
        <w:insideH w:val="single" w:sz="8" w:space="0" w:color="FD9335" w:themeColor="accent2" w:themeTint="BF"/>
        <w:insideV w:val="single" w:sz="8" w:space="0" w:color="FD9335" w:themeColor="accent2" w:themeTint="BF"/>
      </w:tblBorders>
    </w:tblPr>
    <w:tcPr>
      <w:shd w:val="clear" w:color="auto" w:fill="FEDBBC" w:themeFill="accent2" w:themeFillTint="3F"/>
    </w:tcPr>
    <w:tblStylePr w:type="firstRow">
      <w:rPr>
        <w:b/>
        <w:bCs/>
      </w:rPr>
    </w:tblStylePr>
    <w:tblStylePr w:type="lastRow">
      <w:rPr>
        <w:b/>
        <w:bCs/>
      </w:rPr>
      <w:tblPr/>
      <w:tcPr>
        <w:tcBorders>
          <w:top w:val="single" w:sz="18" w:space="0" w:color="FD9335" w:themeColor="accent2" w:themeTint="BF"/>
        </w:tcBorders>
      </w:tcPr>
    </w:tblStylePr>
    <w:tblStylePr w:type="firstCol">
      <w:rPr>
        <w:b/>
        <w:bCs/>
      </w:rPr>
    </w:tblStylePr>
    <w:tblStylePr w:type="lastCol">
      <w:rPr>
        <w:b/>
        <w:bCs/>
      </w:rPr>
    </w:tblStylePr>
    <w:tblStylePr w:type="band1Vert">
      <w:tblPr/>
      <w:tcPr>
        <w:shd w:val="clear" w:color="auto" w:fill="FEB779" w:themeFill="accent2" w:themeFillTint="7F"/>
      </w:tcPr>
    </w:tblStylePr>
    <w:tblStylePr w:type="band1Horz">
      <w:tblPr/>
      <w:tcPr>
        <w:shd w:val="clear" w:color="auto" w:fill="FEB779" w:themeFill="accent2" w:themeFillTint="7F"/>
      </w:tcPr>
    </w:tblStylePr>
  </w:style>
  <w:style w:type="table" w:styleId="Gemiddeldraster1-accent1">
    <w:name w:val="Medium Grid 1 Accent 1"/>
    <w:basedOn w:val="Standaardtabel"/>
    <w:uiPriority w:val="67"/>
    <w:rsid w:val="00E07762"/>
    <w:pPr>
      <w:spacing w:line="240" w:lineRule="auto"/>
    </w:pPr>
    <w:tblPr>
      <w:tblStyleRowBandSize w:val="1"/>
      <w:tblStyleColBandSize w:val="1"/>
      <w:tblBorders>
        <w:top w:val="single" w:sz="8" w:space="0" w:color="EE3D41" w:themeColor="accent1" w:themeTint="BF"/>
        <w:left w:val="single" w:sz="8" w:space="0" w:color="EE3D41" w:themeColor="accent1" w:themeTint="BF"/>
        <w:bottom w:val="single" w:sz="8" w:space="0" w:color="EE3D41" w:themeColor="accent1" w:themeTint="BF"/>
        <w:right w:val="single" w:sz="8" w:space="0" w:color="EE3D41" w:themeColor="accent1" w:themeTint="BF"/>
        <w:insideH w:val="single" w:sz="8" w:space="0" w:color="EE3D41" w:themeColor="accent1" w:themeTint="BF"/>
        <w:insideV w:val="single" w:sz="8" w:space="0" w:color="EE3D41" w:themeColor="accent1" w:themeTint="BF"/>
      </w:tblBorders>
    </w:tblPr>
    <w:tcPr>
      <w:shd w:val="clear" w:color="auto" w:fill="F9BFC0" w:themeFill="accent1" w:themeFillTint="3F"/>
    </w:tcPr>
    <w:tblStylePr w:type="firstRow">
      <w:rPr>
        <w:b/>
        <w:bCs/>
      </w:rPr>
    </w:tblStylePr>
    <w:tblStylePr w:type="lastRow">
      <w:rPr>
        <w:b/>
        <w:bCs/>
      </w:rPr>
      <w:tblPr/>
      <w:tcPr>
        <w:tcBorders>
          <w:top w:val="single" w:sz="18" w:space="0" w:color="EE3D41" w:themeColor="accent1" w:themeTint="BF"/>
        </w:tcBorders>
      </w:tcPr>
    </w:tblStylePr>
    <w:tblStylePr w:type="firstCol">
      <w:rPr>
        <w:b/>
        <w:bCs/>
      </w:rPr>
    </w:tblStylePr>
    <w:tblStylePr w:type="lastCol">
      <w:rPr>
        <w:b/>
        <w:bCs/>
      </w:rPr>
    </w:tblStylePr>
    <w:tblStylePr w:type="band1Vert">
      <w:tblPr/>
      <w:tcPr>
        <w:shd w:val="clear" w:color="auto" w:fill="F47E80" w:themeFill="accent1" w:themeFillTint="7F"/>
      </w:tcPr>
    </w:tblStylePr>
    <w:tblStylePr w:type="band1Horz">
      <w:tblPr/>
      <w:tcPr>
        <w:shd w:val="clear" w:color="auto" w:fill="F47E80" w:themeFill="accent1" w:themeFillTint="7F"/>
      </w:tcPr>
    </w:tblStylePr>
  </w:style>
  <w:style w:type="table" w:styleId="Donkerelijst-accent6">
    <w:name w:val="Dark List Accent 6"/>
    <w:basedOn w:val="Standaardtabel"/>
    <w:uiPriority w:val="70"/>
    <w:rsid w:val="00E07762"/>
    <w:pPr>
      <w:spacing w:line="240" w:lineRule="auto"/>
    </w:pPr>
    <w:rPr>
      <w:color w:val="FFFFFF" w:themeColor="background1"/>
    </w:rPr>
    <w:tblPr>
      <w:tblStyleRowBandSize w:val="1"/>
      <w:tblStyleColBandSize w:val="1"/>
    </w:tblPr>
    <w:tcPr>
      <w:shd w:val="clear" w:color="auto" w:fill="79218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104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A186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A1861" w:themeFill="accent6" w:themeFillShade="BF"/>
      </w:tcPr>
    </w:tblStylePr>
    <w:tblStylePr w:type="band1Vert">
      <w:tblPr/>
      <w:tcPr>
        <w:tcBorders>
          <w:top w:val="nil"/>
          <w:left w:val="nil"/>
          <w:bottom w:val="nil"/>
          <w:right w:val="nil"/>
          <w:insideH w:val="nil"/>
          <w:insideV w:val="nil"/>
        </w:tcBorders>
        <w:shd w:val="clear" w:color="auto" w:fill="5A1861" w:themeFill="accent6" w:themeFillShade="BF"/>
      </w:tcPr>
    </w:tblStylePr>
    <w:tblStylePr w:type="band1Horz">
      <w:tblPr/>
      <w:tcPr>
        <w:tcBorders>
          <w:top w:val="nil"/>
          <w:left w:val="nil"/>
          <w:bottom w:val="nil"/>
          <w:right w:val="nil"/>
          <w:insideH w:val="nil"/>
          <w:insideV w:val="nil"/>
        </w:tcBorders>
        <w:shd w:val="clear" w:color="auto" w:fill="5A1861" w:themeFill="accent6" w:themeFillShade="BF"/>
      </w:tcPr>
    </w:tblStylePr>
  </w:style>
  <w:style w:type="table" w:styleId="Donkerelijst-accent5">
    <w:name w:val="Dark List Accent 5"/>
    <w:basedOn w:val="Standaardtabel"/>
    <w:uiPriority w:val="70"/>
    <w:rsid w:val="00E07762"/>
    <w:pPr>
      <w:spacing w:line="240" w:lineRule="auto"/>
    </w:pPr>
    <w:rPr>
      <w:color w:val="FFFFFF" w:themeColor="background1"/>
    </w:rPr>
    <w:tblPr>
      <w:tblStyleRowBandSize w:val="1"/>
      <w:tblStyleColBandSize w:val="1"/>
    </w:tblPr>
    <w:tcPr>
      <w:shd w:val="clear" w:color="auto" w:fill="3A54A0"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D294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B3E7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B3E77" w:themeFill="accent5" w:themeFillShade="BF"/>
      </w:tcPr>
    </w:tblStylePr>
    <w:tblStylePr w:type="band1Vert">
      <w:tblPr/>
      <w:tcPr>
        <w:tcBorders>
          <w:top w:val="nil"/>
          <w:left w:val="nil"/>
          <w:bottom w:val="nil"/>
          <w:right w:val="nil"/>
          <w:insideH w:val="nil"/>
          <w:insideV w:val="nil"/>
        </w:tcBorders>
        <w:shd w:val="clear" w:color="auto" w:fill="2B3E77" w:themeFill="accent5" w:themeFillShade="BF"/>
      </w:tcPr>
    </w:tblStylePr>
    <w:tblStylePr w:type="band1Horz">
      <w:tblPr/>
      <w:tcPr>
        <w:tcBorders>
          <w:top w:val="nil"/>
          <w:left w:val="nil"/>
          <w:bottom w:val="nil"/>
          <w:right w:val="nil"/>
          <w:insideH w:val="nil"/>
          <w:insideV w:val="nil"/>
        </w:tcBorders>
        <w:shd w:val="clear" w:color="auto" w:fill="2B3E77" w:themeFill="accent5" w:themeFillShade="BF"/>
      </w:tcPr>
    </w:tblStylePr>
  </w:style>
  <w:style w:type="table" w:styleId="Donkerelijst-accent4">
    <w:name w:val="Dark List Accent 4"/>
    <w:basedOn w:val="Standaardtabel"/>
    <w:uiPriority w:val="70"/>
    <w:rsid w:val="00E07762"/>
    <w:pPr>
      <w:spacing w:line="240" w:lineRule="auto"/>
    </w:pPr>
    <w:rPr>
      <w:color w:val="FFFFFF" w:themeColor="background1"/>
    </w:rPr>
    <w:tblPr>
      <w:tblStyleRowBandSize w:val="1"/>
      <w:tblStyleColBandSize w:val="1"/>
    </w:tblPr>
    <w:tcPr>
      <w:shd w:val="clear" w:color="auto" w:fill="0099C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C6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7295"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7295" w:themeFill="accent4" w:themeFillShade="BF"/>
      </w:tcPr>
    </w:tblStylePr>
    <w:tblStylePr w:type="band1Vert">
      <w:tblPr/>
      <w:tcPr>
        <w:tcBorders>
          <w:top w:val="nil"/>
          <w:left w:val="nil"/>
          <w:bottom w:val="nil"/>
          <w:right w:val="nil"/>
          <w:insideH w:val="nil"/>
          <w:insideV w:val="nil"/>
        </w:tcBorders>
        <w:shd w:val="clear" w:color="auto" w:fill="007295" w:themeFill="accent4" w:themeFillShade="BF"/>
      </w:tcPr>
    </w:tblStylePr>
    <w:tblStylePr w:type="band1Horz">
      <w:tblPr/>
      <w:tcPr>
        <w:tcBorders>
          <w:top w:val="nil"/>
          <w:left w:val="nil"/>
          <w:bottom w:val="nil"/>
          <w:right w:val="nil"/>
          <w:insideH w:val="nil"/>
          <w:insideV w:val="nil"/>
        </w:tcBorders>
        <w:shd w:val="clear" w:color="auto" w:fill="007295" w:themeFill="accent4" w:themeFillShade="BF"/>
      </w:tcPr>
    </w:tblStylePr>
  </w:style>
  <w:style w:type="table" w:styleId="Donkerelijst-accent3">
    <w:name w:val="Dark List Accent 3"/>
    <w:basedOn w:val="Standaardtabel"/>
    <w:uiPriority w:val="70"/>
    <w:rsid w:val="00E07762"/>
    <w:pPr>
      <w:spacing w:line="240" w:lineRule="auto"/>
    </w:pPr>
    <w:rPr>
      <w:color w:val="FFFFFF" w:themeColor="background1"/>
    </w:rPr>
    <w:tblPr>
      <w:tblStyleRowBandSize w:val="1"/>
      <w:tblStyleColBandSize w:val="1"/>
    </w:tblPr>
    <w:tcPr>
      <w:shd w:val="clear" w:color="auto" w:fill="027142"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1372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1543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15431" w:themeFill="accent3" w:themeFillShade="BF"/>
      </w:tcPr>
    </w:tblStylePr>
    <w:tblStylePr w:type="band1Vert">
      <w:tblPr/>
      <w:tcPr>
        <w:tcBorders>
          <w:top w:val="nil"/>
          <w:left w:val="nil"/>
          <w:bottom w:val="nil"/>
          <w:right w:val="nil"/>
          <w:insideH w:val="nil"/>
          <w:insideV w:val="nil"/>
        </w:tcBorders>
        <w:shd w:val="clear" w:color="auto" w:fill="015431" w:themeFill="accent3" w:themeFillShade="BF"/>
      </w:tcPr>
    </w:tblStylePr>
    <w:tblStylePr w:type="band1Horz">
      <w:tblPr/>
      <w:tcPr>
        <w:tcBorders>
          <w:top w:val="nil"/>
          <w:left w:val="nil"/>
          <w:bottom w:val="nil"/>
          <w:right w:val="nil"/>
          <w:insideH w:val="nil"/>
          <w:insideV w:val="nil"/>
        </w:tcBorders>
        <w:shd w:val="clear" w:color="auto" w:fill="015431" w:themeFill="accent3" w:themeFillShade="BF"/>
      </w:tcPr>
    </w:tblStylePr>
  </w:style>
  <w:style w:type="table" w:styleId="Donkerelijst-accent2">
    <w:name w:val="Dark List Accent 2"/>
    <w:basedOn w:val="Standaardtabel"/>
    <w:uiPriority w:val="70"/>
    <w:rsid w:val="00E07762"/>
    <w:pPr>
      <w:spacing w:line="240" w:lineRule="auto"/>
    </w:pPr>
    <w:rPr>
      <w:color w:val="FFFFFF" w:themeColor="background1"/>
    </w:rPr>
    <w:tblPr>
      <w:tblStyleRowBandSize w:val="1"/>
      <w:tblStyleColBandSize w:val="1"/>
    </w:tblPr>
    <w:tcPr>
      <w:shd w:val="clear" w:color="auto" w:fill="ED710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5380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1540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15401" w:themeFill="accent2" w:themeFillShade="BF"/>
      </w:tcPr>
    </w:tblStylePr>
    <w:tblStylePr w:type="band1Vert">
      <w:tblPr/>
      <w:tcPr>
        <w:tcBorders>
          <w:top w:val="nil"/>
          <w:left w:val="nil"/>
          <w:bottom w:val="nil"/>
          <w:right w:val="nil"/>
          <w:insideH w:val="nil"/>
          <w:insideV w:val="nil"/>
        </w:tcBorders>
        <w:shd w:val="clear" w:color="auto" w:fill="B15401" w:themeFill="accent2" w:themeFillShade="BF"/>
      </w:tcPr>
    </w:tblStylePr>
    <w:tblStylePr w:type="band1Horz">
      <w:tblPr/>
      <w:tcPr>
        <w:tcBorders>
          <w:top w:val="nil"/>
          <w:left w:val="nil"/>
          <w:bottom w:val="nil"/>
          <w:right w:val="nil"/>
          <w:insideH w:val="nil"/>
          <w:insideV w:val="nil"/>
        </w:tcBorders>
        <w:shd w:val="clear" w:color="auto" w:fill="B15401" w:themeFill="accent2" w:themeFillShade="BF"/>
      </w:tcPr>
    </w:tblStylePr>
  </w:style>
  <w:style w:type="table" w:styleId="Donkerelijst-accent1">
    <w:name w:val="Dark List Accent 1"/>
    <w:basedOn w:val="Standaardtabel"/>
    <w:uiPriority w:val="70"/>
    <w:rsid w:val="00E07762"/>
    <w:pPr>
      <w:spacing w:line="240" w:lineRule="auto"/>
    </w:pPr>
    <w:rPr>
      <w:color w:val="FFFFFF" w:themeColor="background1"/>
    </w:rPr>
    <w:tblPr>
      <w:tblStyleRowBandSize w:val="1"/>
      <w:tblStyleColBandSize w:val="1"/>
    </w:tblPr>
    <w:tcPr>
      <w:shd w:val="clear" w:color="auto" w:fill="D4121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9090B"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9E0D1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9E0D10" w:themeFill="accent1" w:themeFillShade="BF"/>
      </w:tcPr>
    </w:tblStylePr>
    <w:tblStylePr w:type="band1Vert">
      <w:tblPr/>
      <w:tcPr>
        <w:tcBorders>
          <w:top w:val="nil"/>
          <w:left w:val="nil"/>
          <w:bottom w:val="nil"/>
          <w:right w:val="nil"/>
          <w:insideH w:val="nil"/>
          <w:insideV w:val="nil"/>
        </w:tcBorders>
        <w:shd w:val="clear" w:color="auto" w:fill="9E0D10" w:themeFill="accent1" w:themeFillShade="BF"/>
      </w:tcPr>
    </w:tblStylePr>
    <w:tblStylePr w:type="band1Horz">
      <w:tblPr/>
      <w:tcPr>
        <w:tcBorders>
          <w:top w:val="nil"/>
          <w:left w:val="nil"/>
          <w:bottom w:val="nil"/>
          <w:right w:val="nil"/>
          <w:insideH w:val="nil"/>
          <w:insideV w:val="nil"/>
        </w:tcBorders>
        <w:shd w:val="clear" w:color="auto" w:fill="9E0D10" w:themeFill="accent1" w:themeFillShade="BF"/>
      </w:tcPr>
    </w:tblStylePr>
  </w:style>
  <w:style w:type="paragraph" w:styleId="Bibliografie">
    <w:name w:val="Bibliography"/>
    <w:basedOn w:val="ZsysbasisNaktuinbouw"/>
    <w:next w:val="BasistekstNaktuinbouw"/>
    <w:uiPriority w:val="98"/>
    <w:semiHidden/>
    <w:rsid w:val="00E07762"/>
  </w:style>
  <w:style w:type="paragraph" w:styleId="Citaat">
    <w:name w:val="Quote"/>
    <w:basedOn w:val="ZsysbasisNaktuinbouw"/>
    <w:next w:val="BasistekstNaktuinbouw"/>
    <w:link w:val="CitaatChar"/>
    <w:uiPriority w:val="98"/>
    <w:semiHidden/>
    <w:rsid w:val="00E07762"/>
    <w:rPr>
      <w:i/>
      <w:iCs/>
    </w:rPr>
  </w:style>
  <w:style w:type="character" w:customStyle="1" w:styleId="CitaatChar">
    <w:name w:val="Citaat Char"/>
    <w:basedOn w:val="Standaardalinea-lettertype"/>
    <w:link w:val="Citaat"/>
    <w:uiPriority w:val="29"/>
    <w:semiHidden/>
    <w:rsid w:val="00F33259"/>
    <w:rPr>
      <w:rFonts w:ascii="Maiandra GD" w:hAnsi="Maiandra GD" w:cs="Maiandra GD"/>
      <w:i/>
      <w:iCs/>
      <w:color w:val="000000" w:themeColor="text1"/>
      <w:sz w:val="18"/>
      <w:szCs w:val="18"/>
    </w:rPr>
  </w:style>
  <w:style w:type="paragraph" w:styleId="Duidelijkcitaat">
    <w:name w:val="Intense Quote"/>
    <w:basedOn w:val="ZsysbasisNaktuinbouw"/>
    <w:next w:val="BasistekstNaktuinbouw"/>
    <w:link w:val="DuidelijkcitaatChar"/>
    <w:uiPriority w:val="98"/>
    <w:semiHidden/>
    <w:rsid w:val="00F33259"/>
    <w:pPr>
      <w:spacing w:before="200" w:after="280"/>
      <w:ind w:left="936" w:right="936"/>
    </w:pPr>
    <w:rPr>
      <w:b/>
      <w:bCs/>
      <w:i/>
      <w:iCs/>
    </w:rPr>
  </w:style>
  <w:style w:type="character" w:customStyle="1" w:styleId="DuidelijkcitaatChar">
    <w:name w:val="Duidelijk citaat Char"/>
    <w:basedOn w:val="Standaardalinea-lettertype"/>
    <w:link w:val="Duidelijkcitaat"/>
    <w:uiPriority w:val="30"/>
    <w:semiHidden/>
    <w:rsid w:val="00F33259"/>
    <w:rPr>
      <w:rFonts w:ascii="Maiandra GD" w:hAnsi="Maiandra GD" w:cs="Maiandra GD"/>
      <w:b/>
      <w:bCs/>
      <w:i/>
      <w:iCs/>
      <w:sz w:val="18"/>
      <w:szCs w:val="18"/>
    </w:rPr>
  </w:style>
  <w:style w:type="character" w:styleId="Eindnootmarkering">
    <w:name w:val="endnote reference"/>
    <w:aliases w:val="Eindnootmarkering Naktuinbouw"/>
    <w:basedOn w:val="Standaardalinea-lettertype"/>
    <w:uiPriority w:val="4"/>
    <w:rsid w:val="00E07762"/>
    <w:rPr>
      <w:vertAlign w:val="superscript"/>
    </w:rPr>
  </w:style>
  <w:style w:type="paragraph" w:styleId="Geenafstand">
    <w:name w:val="No Spacing"/>
    <w:basedOn w:val="ZsysbasisNaktuinbouw"/>
    <w:next w:val="BasistekstNaktuinbouw"/>
    <w:uiPriority w:val="98"/>
    <w:semiHidden/>
    <w:rsid w:val="00D27D0E"/>
  </w:style>
  <w:style w:type="character" w:styleId="HTMLCode">
    <w:name w:val="HTML Code"/>
    <w:basedOn w:val="Standaardalinea-lettertype"/>
    <w:uiPriority w:val="98"/>
    <w:semiHidden/>
    <w:rsid w:val="00E07762"/>
    <w:rPr>
      <w:rFonts w:ascii="Consolas" w:hAnsi="Consolas"/>
      <w:sz w:val="20"/>
      <w:szCs w:val="20"/>
    </w:rPr>
  </w:style>
  <w:style w:type="character" w:styleId="HTMLDefinition">
    <w:name w:val="HTML Definition"/>
    <w:basedOn w:val="Standaardalinea-lettertype"/>
    <w:uiPriority w:val="98"/>
    <w:semiHidden/>
    <w:rsid w:val="00E07762"/>
    <w:rPr>
      <w:i/>
      <w:iCs/>
    </w:rPr>
  </w:style>
  <w:style w:type="character" w:styleId="HTMLVariable">
    <w:name w:val="HTML Variable"/>
    <w:basedOn w:val="Standaardalinea-lettertype"/>
    <w:uiPriority w:val="98"/>
    <w:semiHidden/>
    <w:rsid w:val="00E07762"/>
    <w:rPr>
      <w:i/>
      <w:iCs/>
    </w:rPr>
  </w:style>
  <w:style w:type="character" w:styleId="HTML-acroniem">
    <w:name w:val="HTML Acronym"/>
    <w:basedOn w:val="Standaardalinea-lettertype"/>
    <w:uiPriority w:val="98"/>
    <w:semiHidden/>
    <w:rsid w:val="00E07762"/>
  </w:style>
  <w:style w:type="character" w:styleId="HTML-citaat">
    <w:name w:val="HTML Cite"/>
    <w:basedOn w:val="Standaardalinea-lettertype"/>
    <w:uiPriority w:val="98"/>
    <w:semiHidden/>
    <w:rsid w:val="00E07762"/>
    <w:rPr>
      <w:i/>
      <w:iCs/>
    </w:rPr>
  </w:style>
  <w:style w:type="character" w:styleId="HTML-schrijfmachine">
    <w:name w:val="HTML Typewriter"/>
    <w:basedOn w:val="Standaardalinea-lettertype"/>
    <w:uiPriority w:val="98"/>
    <w:semiHidden/>
    <w:rsid w:val="00E07762"/>
    <w:rPr>
      <w:rFonts w:ascii="Consolas" w:hAnsi="Consolas"/>
      <w:sz w:val="20"/>
      <w:szCs w:val="20"/>
    </w:rPr>
  </w:style>
  <w:style w:type="character" w:styleId="HTML-toetsenbord">
    <w:name w:val="HTML Keyboard"/>
    <w:basedOn w:val="Standaardalinea-lettertype"/>
    <w:uiPriority w:val="98"/>
    <w:semiHidden/>
    <w:rsid w:val="00E07762"/>
    <w:rPr>
      <w:rFonts w:ascii="Consolas" w:hAnsi="Consolas"/>
      <w:sz w:val="20"/>
      <w:szCs w:val="20"/>
    </w:rPr>
  </w:style>
  <w:style w:type="character" w:styleId="HTML-voorbeeld">
    <w:name w:val="HTML Sample"/>
    <w:basedOn w:val="Standaardalinea-lettertype"/>
    <w:uiPriority w:val="98"/>
    <w:semiHidden/>
    <w:rsid w:val="00E07762"/>
    <w:rPr>
      <w:rFonts w:ascii="Consolas" w:hAnsi="Consolas"/>
      <w:sz w:val="24"/>
      <w:szCs w:val="24"/>
    </w:rPr>
  </w:style>
  <w:style w:type="paragraph" w:styleId="Kopvaninhoudsopgave">
    <w:name w:val="TOC Heading"/>
    <w:basedOn w:val="ZsysbasisNaktuinbouw"/>
    <w:next w:val="BasistekstNaktuinbouw"/>
    <w:uiPriority w:val="98"/>
    <w:semiHidden/>
    <w:unhideWhenUsed/>
    <w:rsid w:val="00FC3FA5"/>
    <w:pPr>
      <w:keepLines/>
      <w:spacing w:before="480"/>
    </w:pPr>
    <w:rPr>
      <w:rFonts w:asciiTheme="majorHAnsi" w:eastAsiaTheme="majorEastAsia" w:hAnsiTheme="majorHAnsi" w:cstheme="majorBidi"/>
      <w:sz w:val="28"/>
      <w:szCs w:val="28"/>
    </w:rPr>
  </w:style>
  <w:style w:type="paragraph" w:styleId="Lijstalinea">
    <w:name w:val="List Paragraph"/>
    <w:basedOn w:val="ZsysbasisNaktuinbouw"/>
    <w:next w:val="BasistekstNaktuinbouw"/>
    <w:uiPriority w:val="34"/>
    <w:qFormat/>
    <w:rsid w:val="00E7078D"/>
    <w:pPr>
      <w:ind w:left="720"/>
    </w:pPr>
  </w:style>
  <w:style w:type="character" w:styleId="Nadruk">
    <w:name w:val="Emphasis"/>
    <w:basedOn w:val="Standaardalinea-lettertype"/>
    <w:uiPriority w:val="98"/>
    <w:semiHidden/>
    <w:rsid w:val="00E07762"/>
    <w:rPr>
      <w:i/>
      <w:iCs/>
    </w:rPr>
  </w:style>
  <w:style w:type="character" w:styleId="Regelnummer">
    <w:name w:val="line number"/>
    <w:basedOn w:val="Standaardalinea-lettertype"/>
    <w:uiPriority w:val="98"/>
    <w:semiHidden/>
    <w:rsid w:val="00E07762"/>
  </w:style>
  <w:style w:type="numbering" w:customStyle="1" w:styleId="KopnummeringNaktuinbouw">
    <w:name w:val="Kopnummering Naktuinbouw"/>
    <w:uiPriority w:val="4"/>
    <w:semiHidden/>
    <w:rsid w:val="00B01DA1"/>
    <w:pPr>
      <w:numPr>
        <w:numId w:val="9"/>
      </w:numPr>
    </w:pPr>
  </w:style>
  <w:style w:type="paragraph" w:customStyle="1" w:styleId="ZsyseenpuntNaktuinbouw">
    <w:name w:val="Zsyseenpunt Naktuinbouw"/>
    <w:basedOn w:val="ZsysbasisNaktuinbouw"/>
    <w:uiPriority w:val="4"/>
    <w:semiHidden/>
    <w:rsid w:val="00756C31"/>
    <w:pPr>
      <w:spacing w:line="20" w:lineRule="exact"/>
    </w:pPr>
    <w:rPr>
      <w:sz w:val="2"/>
    </w:rPr>
  </w:style>
  <w:style w:type="paragraph" w:customStyle="1" w:styleId="ZsysbasisdocumentgegevensNaktuinbouw">
    <w:name w:val="Zsysbasisdocumentgegevens Naktuinbouw"/>
    <w:basedOn w:val="ZsysbasisNaktuinbouw"/>
    <w:next w:val="BasistekstNaktuinbouw"/>
    <w:uiPriority w:val="4"/>
    <w:semiHidden/>
    <w:rsid w:val="00F2772D"/>
    <w:pPr>
      <w:spacing w:line="240" w:lineRule="exact"/>
    </w:pPr>
    <w:rPr>
      <w:noProof/>
      <w:sz w:val="16"/>
    </w:rPr>
  </w:style>
  <w:style w:type="paragraph" w:customStyle="1" w:styleId="DocumentgegevenskopjeNaktuinbouw">
    <w:name w:val="Documentgegevens kopje Naktuinbouw"/>
    <w:basedOn w:val="ZsysbasisdocumentgegevensNaktuinbouw"/>
    <w:uiPriority w:val="4"/>
    <w:rsid w:val="00F2772D"/>
    <w:rPr>
      <w:b/>
    </w:rPr>
  </w:style>
  <w:style w:type="paragraph" w:customStyle="1" w:styleId="DocumentgegevensNaktuinbouw">
    <w:name w:val="Documentgegevens Naktuinbouw"/>
    <w:basedOn w:val="ZsysbasisdocumentgegevensNaktuinbouw"/>
    <w:uiPriority w:val="4"/>
    <w:rsid w:val="00756C31"/>
  </w:style>
  <w:style w:type="paragraph" w:customStyle="1" w:styleId="DocumentgegevensdatumNaktuinbouw">
    <w:name w:val="Documentgegevens datum Naktuinbouw"/>
    <w:basedOn w:val="ZsysbasisdocumentgegevensNaktuinbouw"/>
    <w:uiPriority w:val="4"/>
    <w:rsid w:val="00756C31"/>
  </w:style>
  <w:style w:type="paragraph" w:customStyle="1" w:styleId="DocumentgegevensonderwerpNaktuinbouw">
    <w:name w:val="Documentgegevens onderwerp Naktuinbouw"/>
    <w:basedOn w:val="ZsysbasisdocumentgegevensNaktuinbouw"/>
    <w:uiPriority w:val="4"/>
    <w:rsid w:val="00C87372"/>
    <w:rPr>
      <w:noProof w:val="0"/>
    </w:rPr>
  </w:style>
  <w:style w:type="paragraph" w:customStyle="1" w:styleId="DocumentgegevensextraNaktuinbouw">
    <w:name w:val="Documentgegevens extra Naktuinbouw"/>
    <w:basedOn w:val="ZsysbasisdocumentgegevensNaktuinbouw"/>
    <w:uiPriority w:val="4"/>
    <w:rsid w:val="00756C31"/>
  </w:style>
  <w:style w:type="paragraph" w:customStyle="1" w:styleId="PaginanummerNaktuinbouw">
    <w:name w:val="Paginanummer Naktuinbouw"/>
    <w:basedOn w:val="ZsysbasisdocumentgegevensNaktuinbouw"/>
    <w:uiPriority w:val="4"/>
    <w:rsid w:val="00021675"/>
  </w:style>
  <w:style w:type="paragraph" w:customStyle="1" w:styleId="AfzendergegevensNaktuinbouw">
    <w:name w:val="Afzendergegevens Naktuinbouw"/>
    <w:basedOn w:val="ZsysbasisdocumentgegevensNaktuinbouw"/>
    <w:uiPriority w:val="4"/>
    <w:rsid w:val="00135E7B"/>
  </w:style>
  <w:style w:type="paragraph" w:customStyle="1" w:styleId="AfzendergegevenskopjeNaktuinbouw">
    <w:name w:val="Afzendergegevens kopje Naktuinbouw"/>
    <w:basedOn w:val="ZsysbasisdocumentgegevensNaktuinbouw"/>
    <w:uiPriority w:val="4"/>
    <w:rsid w:val="00135E7B"/>
  </w:style>
  <w:style w:type="numbering" w:customStyle="1" w:styleId="OpsommingtekenNaktuinbouw">
    <w:name w:val="Opsomming teken Naktuinbouw"/>
    <w:uiPriority w:val="4"/>
    <w:semiHidden/>
    <w:rsid w:val="00B01DA1"/>
    <w:pPr>
      <w:numPr>
        <w:numId w:val="10"/>
      </w:numPr>
    </w:pPr>
  </w:style>
  <w:style w:type="paragraph" w:customStyle="1" w:styleId="AlineavoorafbeeldingNaktuinbouw">
    <w:name w:val="Alinea voor afbeelding Naktuinbouw"/>
    <w:basedOn w:val="ZsysbasisNaktuinbouw"/>
    <w:next w:val="BasistekstNaktuinbouw"/>
    <w:uiPriority w:val="4"/>
    <w:qFormat/>
    <w:rsid w:val="00BB239A"/>
  </w:style>
  <w:style w:type="paragraph" w:customStyle="1" w:styleId="TitelNaktuinbouw">
    <w:name w:val="Titel Naktuinbouw"/>
    <w:basedOn w:val="ZsysbasisNaktuinbouw"/>
    <w:next w:val="BasistekstNaktuinbouw"/>
    <w:uiPriority w:val="4"/>
    <w:qFormat/>
    <w:rsid w:val="000E1539"/>
    <w:pPr>
      <w:keepLines/>
    </w:pPr>
  </w:style>
  <w:style w:type="paragraph" w:customStyle="1" w:styleId="SubtitelNaktuinbouw">
    <w:name w:val="Subtitel Naktuinbouw"/>
    <w:basedOn w:val="ZsysbasisNaktuinbouw"/>
    <w:next w:val="BasistekstNaktuinbouw"/>
    <w:uiPriority w:val="4"/>
    <w:qFormat/>
    <w:rsid w:val="000E1539"/>
    <w:pPr>
      <w:keepLines/>
    </w:pPr>
  </w:style>
  <w:style w:type="numbering" w:customStyle="1" w:styleId="BijlagenummeringNaktuinbouw">
    <w:name w:val="Bijlagenummering Naktuinbouw"/>
    <w:uiPriority w:val="4"/>
    <w:semiHidden/>
    <w:rsid w:val="003D49E5"/>
    <w:pPr>
      <w:numPr>
        <w:numId w:val="11"/>
      </w:numPr>
    </w:pPr>
  </w:style>
  <w:style w:type="paragraph" w:customStyle="1" w:styleId="Bijlagekop1Naktuinbouw">
    <w:name w:val="Bijlage kop 1 Naktuinbouw"/>
    <w:basedOn w:val="ZsysbasisNaktuinbouw"/>
    <w:next w:val="BasistekstNaktuinbouw"/>
    <w:uiPriority w:val="4"/>
    <w:qFormat/>
    <w:rsid w:val="003D49E5"/>
    <w:pPr>
      <w:keepNext/>
      <w:keepLines/>
      <w:numPr>
        <w:numId w:val="28"/>
      </w:numPr>
      <w:tabs>
        <w:tab w:val="left" w:pos="709"/>
      </w:tabs>
      <w:outlineLvl w:val="0"/>
    </w:pPr>
    <w:rPr>
      <w:b/>
      <w:sz w:val="24"/>
    </w:rPr>
  </w:style>
  <w:style w:type="paragraph" w:customStyle="1" w:styleId="Bijlagekop2Naktuinbouw">
    <w:name w:val="Bijlage kop 2 Naktuinbouw"/>
    <w:basedOn w:val="ZsysbasisNaktuinbouw"/>
    <w:next w:val="BasistekstNaktuinbouw"/>
    <w:uiPriority w:val="4"/>
    <w:qFormat/>
    <w:rsid w:val="003D49E5"/>
    <w:pPr>
      <w:keepNext/>
      <w:keepLines/>
      <w:numPr>
        <w:ilvl w:val="1"/>
        <w:numId w:val="28"/>
      </w:numPr>
      <w:outlineLvl w:val="1"/>
    </w:pPr>
    <w:rPr>
      <w:b/>
    </w:rPr>
  </w:style>
  <w:style w:type="paragraph" w:styleId="Onderwerpvanopmerking">
    <w:name w:val="annotation subject"/>
    <w:basedOn w:val="ZsysbasisNaktuinbouw"/>
    <w:next w:val="BasistekstNaktuinbouw"/>
    <w:link w:val="OnderwerpvanopmerkingChar"/>
    <w:uiPriority w:val="98"/>
    <w:semiHidden/>
    <w:rsid w:val="00E7078D"/>
    <w:rPr>
      <w:b/>
      <w:bCs/>
      <w:szCs w:val="20"/>
    </w:rPr>
  </w:style>
  <w:style w:type="character" w:customStyle="1" w:styleId="OnderwerpvanopmerkingChar">
    <w:name w:val="Onderwerp van opmerking Char"/>
    <w:basedOn w:val="TekstopmerkingChar"/>
    <w:link w:val="Onderwerpvanopmerking"/>
    <w:rsid w:val="00E7078D"/>
    <w:rPr>
      <w:rFonts w:asciiTheme="minorHAnsi" w:hAnsiTheme="minorHAnsi" w:cs="Maiandra GD"/>
      <w:b/>
      <w:bCs/>
      <w:color w:val="000000" w:themeColor="text1"/>
      <w:sz w:val="18"/>
      <w:szCs w:val="18"/>
    </w:rPr>
  </w:style>
  <w:style w:type="character" w:customStyle="1" w:styleId="Plattetekst2Char">
    <w:name w:val="Platte tekst 2 Char"/>
    <w:basedOn w:val="Standaardalinea-lettertype"/>
    <w:link w:val="Plattetekst2"/>
    <w:rsid w:val="00E7078D"/>
    <w:rPr>
      <w:rFonts w:ascii="Maiandra GD" w:hAnsi="Maiandra GD" w:cs="Maiandra GD"/>
      <w:sz w:val="18"/>
      <w:szCs w:val="18"/>
    </w:rPr>
  </w:style>
  <w:style w:type="character" w:customStyle="1" w:styleId="PlattetekstChar">
    <w:name w:val="Platte tekst Char"/>
    <w:basedOn w:val="ZsysbasisNaktuinbouwChar"/>
    <w:link w:val="Plattetekst"/>
    <w:semiHidden/>
    <w:rsid w:val="00E7078D"/>
    <w:rPr>
      <w:rFonts w:asciiTheme="minorHAnsi" w:hAnsiTheme="minorHAnsi" w:cs="Maiandra GD"/>
      <w:color w:val="000000" w:themeColor="text1"/>
      <w:sz w:val="18"/>
      <w:szCs w:val="18"/>
    </w:rPr>
  </w:style>
  <w:style w:type="character" w:customStyle="1" w:styleId="Platteteksteersteinspringing2Char">
    <w:name w:val="Platte tekst eerste inspringing 2 Char"/>
    <w:basedOn w:val="PlattetekstinspringenChar"/>
    <w:link w:val="Platteteksteersteinspringing2"/>
    <w:rsid w:val="00E7078D"/>
    <w:rPr>
      <w:rFonts w:ascii="Maiandra GD" w:hAnsi="Maiandra GD" w:cs="Maiandra GD"/>
      <w:sz w:val="18"/>
      <w:szCs w:val="18"/>
    </w:rPr>
  </w:style>
  <w:style w:type="paragraph" w:styleId="Plattetekstinspringen2">
    <w:name w:val="Body Text Indent 2"/>
    <w:basedOn w:val="ZsysbasisNaktuinbouw"/>
    <w:next w:val="BasistekstNaktuinbouw"/>
    <w:link w:val="Plattetekstinspringen2Char"/>
    <w:uiPriority w:val="3"/>
    <w:semiHidden/>
    <w:rsid w:val="00E7078D"/>
    <w:pPr>
      <w:ind w:left="284"/>
    </w:pPr>
  </w:style>
  <w:style w:type="character" w:customStyle="1" w:styleId="Plattetekstinspringen2Char">
    <w:name w:val="Platte tekst inspringen 2 Char"/>
    <w:basedOn w:val="Standaardalinea-lettertype"/>
    <w:link w:val="Plattetekstinspringen2"/>
    <w:rsid w:val="00E7078D"/>
    <w:rPr>
      <w:rFonts w:ascii="Maiandra GD" w:hAnsi="Maiandra GD" w:cs="Maiandra GD"/>
      <w:sz w:val="18"/>
      <w:szCs w:val="18"/>
    </w:rPr>
  </w:style>
  <w:style w:type="paragraph" w:styleId="Plattetekstinspringen3">
    <w:name w:val="Body Text Indent 3"/>
    <w:basedOn w:val="ZsysbasisNaktuinbouw"/>
    <w:next w:val="BasistekstNaktuinbouw"/>
    <w:link w:val="Plattetekstinspringen3Char"/>
    <w:uiPriority w:val="3"/>
    <w:semiHidden/>
    <w:rsid w:val="00E7078D"/>
    <w:pPr>
      <w:ind w:left="284"/>
    </w:pPr>
    <w:rPr>
      <w:szCs w:val="16"/>
    </w:rPr>
  </w:style>
  <w:style w:type="character" w:customStyle="1" w:styleId="Plattetekstinspringen3Char">
    <w:name w:val="Platte tekst inspringen 3 Char"/>
    <w:basedOn w:val="Standaardalinea-lettertype"/>
    <w:link w:val="Plattetekstinspringen3"/>
    <w:rsid w:val="00E7078D"/>
    <w:rPr>
      <w:rFonts w:ascii="Maiandra GD" w:hAnsi="Maiandra GD" w:cs="Maiandra GD"/>
      <w:sz w:val="18"/>
      <w:szCs w:val="16"/>
    </w:rPr>
  </w:style>
  <w:style w:type="paragraph" w:styleId="Lijstmetafbeeldingen">
    <w:name w:val="table of figures"/>
    <w:basedOn w:val="Standaard"/>
    <w:next w:val="Standaard"/>
    <w:uiPriority w:val="98"/>
    <w:semiHidden/>
    <w:rsid w:val="00DD2A9E"/>
  </w:style>
  <w:style w:type="table" w:customStyle="1" w:styleId="TabelzonderopmaakNaktuinbouw">
    <w:name w:val="Tabel zonder opmaak Naktuinbouw"/>
    <w:basedOn w:val="Standaardtabel"/>
    <w:uiPriority w:val="99"/>
    <w:qFormat/>
    <w:rsid w:val="00D16E87"/>
    <w:pPr>
      <w:spacing w:line="240" w:lineRule="auto"/>
    </w:pPr>
    <w:tblPr>
      <w:tblCellMar>
        <w:left w:w="0" w:type="dxa"/>
        <w:right w:w="0" w:type="dxa"/>
      </w:tblCellMar>
    </w:tblPr>
  </w:style>
  <w:style w:type="paragraph" w:customStyle="1" w:styleId="ZsysbasistocNaktuinbouw">
    <w:name w:val="Zsysbasistoc Naktuinbouw"/>
    <w:basedOn w:val="ZsysbasisNaktuinbouw"/>
    <w:next w:val="BasistekstNaktuinbouw"/>
    <w:uiPriority w:val="4"/>
    <w:semiHidden/>
    <w:rsid w:val="00364B2C"/>
    <w:pPr>
      <w:ind w:left="709" w:right="567" w:hanging="709"/>
    </w:pPr>
  </w:style>
  <w:style w:type="numbering" w:customStyle="1" w:styleId="AgendapuntlijstNaktuinbouw">
    <w:name w:val="Agendapunt (lijst) Naktuinbouw"/>
    <w:uiPriority w:val="4"/>
    <w:semiHidden/>
    <w:rsid w:val="001C6232"/>
    <w:pPr>
      <w:numPr>
        <w:numId w:val="29"/>
      </w:numPr>
    </w:pPr>
  </w:style>
  <w:style w:type="paragraph" w:customStyle="1" w:styleId="AgendapuntNaktuinbouw">
    <w:name w:val="Agendapunt Naktuinbouw"/>
    <w:basedOn w:val="ZsysbasisNaktuinbouw"/>
    <w:uiPriority w:val="4"/>
    <w:rsid w:val="001C6232"/>
    <w:pPr>
      <w:numPr>
        <w:numId w:val="30"/>
      </w:numPr>
    </w:pPr>
  </w:style>
  <w:style w:type="paragraph" w:customStyle="1" w:styleId="ZsysbasistabeltekstNaktuinbouw">
    <w:name w:val="Zsysbasistabeltekst Naktuinbouw"/>
    <w:basedOn w:val="ZsysbasisNaktuinbouw"/>
    <w:next w:val="TabeltekstNaktuinbouw"/>
    <w:uiPriority w:val="4"/>
    <w:semiHidden/>
    <w:rsid w:val="00312D26"/>
  </w:style>
  <w:style w:type="paragraph" w:customStyle="1" w:styleId="TabeltekstNaktuinbouw">
    <w:name w:val="Tabeltekst Naktuinbouw"/>
    <w:basedOn w:val="ZsysbasistabeltekstNaktuinbouw"/>
    <w:uiPriority w:val="4"/>
    <w:rsid w:val="00312D26"/>
  </w:style>
  <w:style w:type="paragraph" w:customStyle="1" w:styleId="TabelkopjeNaktuinbouw">
    <w:name w:val="Tabelkopje Naktuinbouw"/>
    <w:basedOn w:val="ZsysbasistabeltekstNaktuinbouw"/>
    <w:next w:val="TabeltekstNaktuinbouw"/>
    <w:uiPriority w:val="4"/>
    <w:rsid w:val="00312D26"/>
  </w:style>
  <w:style w:type="paragraph" w:customStyle="1" w:styleId="BijlageNaktuinbouw">
    <w:name w:val="Bijlage Naktuinbouw"/>
    <w:basedOn w:val="ZsysbasisNaktuinbouw"/>
    <w:next w:val="BasistekstNaktuinbouw"/>
    <w:uiPriority w:val="4"/>
    <w:rsid w:val="00021675"/>
    <w:rPr>
      <w:sz w:val="16"/>
    </w:rPr>
  </w:style>
  <w:style w:type="paragraph" w:customStyle="1" w:styleId="Zsysframepag11Naktuinbouw">
    <w:name w:val="Zsysframepag1_1 Naktuinbouw"/>
    <w:uiPriority w:val="4"/>
    <w:semiHidden/>
    <w:rsid w:val="005C4FF3"/>
    <w:pPr>
      <w:framePr w:w="11907" w:h="3232" w:hRule="exact" w:wrap="around" w:vAnchor="page" w:hAnchor="page" w:x="1" w:yAlign="bottom"/>
      <w:jc w:val="right"/>
    </w:pPr>
    <w:rPr>
      <w:rFonts w:ascii="Arial" w:hAnsi="Arial" w:cs="Maiandra GD"/>
      <w:color w:val="000000" w:themeColor="text1"/>
      <w:szCs w:val="18"/>
    </w:rPr>
  </w:style>
  <w:style w:type="character" w:customStyle="1" w:styleId="VoettekstChar">
    <w:name w:val="Voettekst Char"/>
    <w:basedOn w:val="Standaardalinea-lettertype"/>
    <w:link w:val="Voettekst"/>
    <w:uiPriority w:val="99"/>
    <w:rsid w:val="00981DBB"/>
    <w:rPr>
      <w:rFonts w:ascii="Arial" w:hAnsi="Arial" w:cs="Maiandra GD"/>
      <w:color w:val="000000" w:themeColor="text1"/>
      <w:szCs w:val="18"/>
    </w:rPr>
  </w:style>
  <w:style w:type="table" w:customStyle="1" w:styleId="Tabelrasterlicht1">
    <w:name w:val="Tabelraster licht1"/>
    <w:basedOn w:val="Standaardtabel"/>
    <w:next w:val="Tabelrasterlicht"/>
    <w:uiPriority w:val="40"/>
    <w:rsid w:val="00D86D35"/>
    <w:pPr>
      <w:spacing w:line="240" w:lineRule="auto"/>
    </w:pPr>
    <w:rPr>
      <w:rFonts w:ascii="Verdana" w:eastAsia="Calibri" w:hAnsi="Verdana"/>
      <w:sz w:val="17"/>
      <w:szCs w:val="2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elrasterlicht">
    <w:name w:val="Grid Table Light"/>
    <w:basedOn w:val="Standaardtabel"/>
    <w:uiPriority w:val="40"/>
    <w:rsid w:val="00D86D35"/>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e">
    <w:name w:val="Revision"/>
    <w:hidden/>
    <w:uiPriority w:val="99"/>
    <w:semiHidden/>
    <w:rsid w:val="00342FA8"/>
    <w:pPr>
      <w:spacing w:line="240" w:lineRule="auto"/>
    </w:pPr>
    <w:rPr>
      <w:rFonts w:ascii="Arial" w:hAnsi="Arial" w:cs="Maiandra GD"/>
      <w:color w:val="000000" w:themeColor="text1"/>
      <w:szCs w:val="18"/>
    </w:rPr>
  </w:style>
  <w:style w:type="paragraph" w:customStyle="1" w:styleId="elementtoproof">
    <w:name w:val="elementtoproof"/>
    <w:basedOn w:val="Standaard"/>
    <w:uiPriority w:val="99"/>
    <w:rsid w:val="005F4D16"/>
    <w:pPr>
      <w:spacing w:line="240" w:lineRule="auto"/>
    </w:pPr>
    <w:rPr>
      <w:rFonts w:ascii="Aptos" w:eastAsiaTheme="minorHAnsi" w:hAnsi="Aptos" w:cs="Aptos"/>
      <w:color w:val="auto"/>
      <w:sz w:val="24"/>
      <w:szCs w:val="24"/>
      <w:lang w:val="en-GB" w:eastAsia="en-GB"/>
    </w:rPr>
  </w:style>
  <w:style w:type="paragraph" w:customStyle="1" w:styleId="xelementtoproof">
    <w:name w:val="x_elementtoproof"/>
    <w:basedOn w:val="Standaard"/>
    <w:uiPriority w:val="99"/>
    <w:semiHidden/>
    <w:rsid w:val="005F4D16"/>
    <w:pPr>
      <w:spacing w:line="240" w:lineRule="auto"/>
    </w:pPr>
    <w:rPr>
      <w:rFonts w:ascii="Aptos" w:eastAsiaTheme="minorHAnsi" w:hAnsi="Aptos" w:cs="Aptos"/>
      <w:color w:val="auto"/>
      <w:sz w:val="24"/>
      <w:szCs w:val="24"/>
      <w:lang w:val="en-GB" w:eastAsia="en-GB"/>
    </w:rPr>
  </w:style>
  <w:style w:type="paragraph" w:customStyle="1" w:styleId="null">
    <w:name w:val="null"/>
    <w:basedOn w:val="Standaard"/>
    <w:rsid w:val="00192634"/>
    <w:pPr>
      <w:spacing w:before="100" w:beforeAutospacing="1" w:after="100" w:afterAutospacing="1" w:line="240" w:lineRule="auto"/>
    </w:pPr>
    <w:rPr>
      <w:rFonts w:ascii="Aptos" w:eastAsiaTheme="minorHAnsi" w:hAnsi="Aptos" w:cs="Aptos"/>
      <w:color w:val="auto"/>
      <w:sz w:val="24"/>
      <w:szCs w:val="24"/>
      <w:lang w:val="en-GB" w:eastAsia="en-GB"/>
    </w:rPr>
  </w:style>
  <w:style w:type="character" w:customStyle="1" w:styleId="null1">
    <w:name w:val="null1"/>
    <w:basedOn w:val="Standaardalinea-lettertype"/>
    <w:rsid w:val="00192634"/>
  </w:style>
  <w:style w:type="character" w:customStyle="1" w:styleId="VoetnoottekstChar">
    <w:name w:val="Voetnoottekst Char"/>
    <w:aliases w:val="Voetnoottekst Naktuinbouw Char"/>
    <w:basedOn w:val="Standaardalinea-lettertype"/>
    <w:link w:val="Voetnoottekst"/>
    <w:uiPriority w:val="99"/>
    <w:rsid w:val="00FE4F54"/>
    <w:rPr>
      <w:rFonts w:ascii="Arial" w:hAnsi="Arial" w:cs="Maiandra GD"/>
      <w:color w:val="000000" w:themeColor="text1"/>
      <w:sz w:val="15"/>
      <w:szCs w:val="18"/>
    </w:rPr>
  </w:style>
  <w:style w:type="character" w:styleId="Onopgelostemelding">
    <w:name w:val="Unresolved Mention"/>
    <w:basedOn w:val="Standaardalinea-lettertype"/>
    <w:uiPriority w:val="99"/>
    <w:semiHidden/>
    <w:unhideWhenUsed/>
    <w:rsid w:val="00E145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9277135">
      <w:bodyDiv w:val="1"/>
      <w:marLeft w:val="0"/>
      <w:marRight w:val="0"/>
      <w:marTop w:val="0"/>
      <w:marBottom w:val="0"/>
      <w:divBdr>
        <w:top w:val="none" w:sz="0" w:space="0" w:color="auto"/>
        <w:left w:val="none" w:sz="0" w:space="0" w:color="auto"/>
        <w:bottom w:val="none" w:sz="0" w:space="0" w:color="auto"/>
        <w:right w:val="none" w:sz="0" w:space="0" w:color="auto"/>
      </w:divBdr>
    </w:div>
    <w:div w:id="806505899">
      <w:bodyDiv w:val="1"/>
      <w:marLeft w:val="0"/>
      <w:marRight w:val="0"/>
      <w:marTop w:val="0"/>
      <w:marBottom w:val="0"/>
      <w:divBdr>
        <w:top w:val="none" w:sz="0" w:space="0" w:color="auto"/>
        <w:left w:val="none" w:sz="0" w:space="0" w:color="auto"/>
        <w:bottom w:val="none" w:sz="0" w:space="0" w:color="auto"/>
        <w:right w:val="none" w:sz="0" w:space="0" w:color="auto"/>
      </w:divBdr>
    </w:div>
    <w:div w:id="948580999">
      <w:bodyDiv w:val="1"/>
      <w:marLeft w:val="0"/>
      <w:marRight w:val="0"/>
      <w:marTop w:val="0"/>
      <w:marBottom w:val="0"/>
      <w:divBdr>
        <w:top w:val="none" w:sz="0" w:space="0" w:color="auto"/>
        <w:left w:val="none" w:sz="0" w:space="0" w:color="auto"/>
        <w:bottom w:val="none" w:sz="0" w:space="0" w:color="auto"/>
        <w:right w:val="none" w:sz="0" w:space="0" w:color="auto"/>
      </w:divBdr>
    </w:div>
    <w:div w:id="1030379675">
      <w:bodyDiv w:val="1"/>
      <w:marLeft w:val="0"/>
      <w:marRight w:val="0"/>
      <w:marTop w:val="0"/>
      <w:marBottom w:val="0"/>
      <w:divBdr>
        <w:top w:val="none" w:sz="0" w:space="0" w:color="auto"/>
        <w:left w:val="none" w:sz="0" w:space="0" w:color="auto"/>
        <w:bottom w:val="none" w:sz="0" w:space="0" w:color="auto"/>
        <w:right w:val="none" w:sz="0" w:space="0" w:color="auto"/>
      </w:divBdr>
    </w:div>
    <w:div w:id="1385711729">
      <w:bodyDiv w:val="1"/>
      <w:marLeft w:val="0"/>
      <w:marRight w:val="0"/>
      <w:marTop w:val="0"/>
      <w:marBottom w:val="0"/>
      <w:divBdr>
        <w:top w:val="none" w:sz="0" w:space="0" w:color="auto"/>
        <w:left w:val="none" w:sz="0" w:space="0" w:color="auto"/>
        <w:bottom w:val="none" w:sz="0" w:space="0" w:color="auto"/>
        <w:right w:val="none" w:sz="0" w:space="0" w:color="auto"/>
      </w:divBdr>
    </w:div>
    <w:div w:id="1835296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ktuinbouw.nl/rassenonderzoek/resistentie/lijst-van-isolaten-gevalideerd-voor-resistentieonderzoek" TargetMode="External"/><Relationship Id="rId13" Type="http://schemas.openxmlformats.org/officeDocument/2006/relationships/image" Target="media/image5.jpeg"/><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s>
</file>

<file path=word/theme/theme1.xml><?xml version="1.0" encoding="utf-8"?>
<a:theme xmlns:a="http://schemas.openxmlformats.org/drawingml/2006/main" name="Office-thema">
  <a:themeElements>
    <a:clrScheme name="Kleuren Naktuinbouw">
      <a:dk1>
        <a:sysClr val="windowText" lastClr="000000"/>
      </a:dk1>
      <a:lt1>
        <a:sysClr val="window" lastClr="FFFFFF"/>
      </a:lt1>
      <a:dk2>
        <a:srgbClr val="CAB600"/>
      </a:dk2>
      <a:lt2>
        <a:srgbClr val="A14115"/>
      </a:lt2>
      <a:accent1>
        <a:srgbClr val="D41217"/>
      </a:accent1>
      <a:accent2>
        <a:srgbClr val="ED7102"/>
      </a:accent2>
      <a:accent3>
        <a:srgbClr val="027142"/>
      </a:accent3>
      <a:accent4>
        <a:srgbClr val="0099C7"/>
      </a:accent4>
      <a:accent5>
        <a:srgbClr val="3A54A0"/>
      </a:accent5>
      <a:accent6>
        <a:srgbClr val="792182"/>
      </a:accent6>
      <a:hlink>
        <a:srgbClr val="000000"/>
      </a:hlink>
      <a:folHlink>
        <a:srgbClr val="000000"/>
      </a:folHlink>
    </a:clrScheme>
    <a:fontScheme name="Lettertypen Naktuinbouw">
      <a:majorFont>
        <a:latin typeface="Arial"/>
        <a:ea typeface=""/>
        <a:cs typeface=""/>
      </a:majorFont>
      <a:minorFont>
        <a:latin typeface="Arial"/>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1CD90F-00F3-48D7-A1E6-B25F3A7477A1}">
  <ds:schemaRefs>
    <ds:schemaRef ds:uri="http://schemas.openxmlformats.org/officeDocument/2006/bibliography"/>
  </ds:schemaRefs>
</ds:datastoreItem>
</file>

<file path=docMetadata/LabelInfo.xml><?xml version="1.0" encoding="utf-8"?>
<clbl:labelList xmlns:clbl="http://schemas.microsoft.com/office/2020/mipLabelMetadata">
  <clbl:label id="{6539375e-8893-4d02-8b21-65c65c057157}" enabled="0" method="" siteId="{6539375e-8893-4d02-8b21-65c65c057157}" removed="1"/>
</clbl:labelList>
</file>

<file path=docProps/app.xml><?xml version="1.0" encoding="utf-8"?>
<Properties xmlns="http://schemas.openxmlformats.org/officeDocument/2006/extended-properties" xmlns:vt="http://schemas.openxmlformats.org/officeDocument/2006/docPropsVTypes">
  <Template>normal.dotm</Template>
  <TotalTime>143</TotalTime>
  <Pages>1</Pages>
  <Words>4567</Words>
  <Characters>25120</Characters>
  <Application>Microsoft Office Word</Application>
  <DocSecurity>0</DocSecurity>
  <Lines>209</Lines>
  <Paragraphs>59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Grim, A. (Anton)</dc:creator>
  <cp:keywords/>
  <dc:description/>
  <cp:lastModifiedBy>Grim, A. (Anton)</cp:lastModifiedBy>
  <cp:revision>4</cp:revision>
  <cp:lastPrinted>2025-03-13T14:19:00Z</cp:lastPrinted>
  <dcterms:created xsi:type="dcterms:W3CDTF">2025-05-23T09:19:00Z</dcterms:created>
  <dcterms:modified xsi:type="dcterms:W3CDTF">2025-05-23T11:36:00Z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UBasedOn">
    <vt:lpwstr>normal.dotm</vt:lpwstr>
  </property>
</Properties>
</file>